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2FC3ED" w14:textId="504B6F51" w:rsidR="006A3103" w:rsidRPr="005E7692" w:rsidRDefault="006A3103" w:rsidP="001626B7">
      <w:pPr>
        <w:pStyle w:val="ParagraphStyle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bookmarkStart w:id="0" w:name="_Hlk208244668"/>
      <w:r w:rsidRPr="005E7692">
        <w:rPr>
          <w:rFonts w:ascii="Times New Roman" w:hAnsi="Times New Roman" w:cs="Times New Roman"/>
          <w:b/>
          <w:bCs/>
          <w:caps/>
          <w:sz w:val="28"/>
          <w:szCs w:val="28"/>
        </w:rPr>
        <w:t>пОЯСНИТЕЛЬНАЯ ЗАПИСКА</w:t>
      </w:r>
    </w:p>
    <w:p w14:paraId="78FA48C5" w14:textId="77777777" w:rsidR="009F4A1D" w:rsidRPr="005E7692" w:rsidRDefault="009F4A1D" w:rsidP="001626B7">
      <w:pPr>
        <w:pStyle w:val="ParagraphStyle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14:paraId="2808663C" w14:textId="77777777" w:rsidR="006A3103" w:rsidRPr="005E7692" w:rsidRDefault="006A3103" w:rsidP="00391798">
      <w:pPr>
        <w:spacing w:after="0" w:line="240" w:lineRule="auto"/>
        <w:ind w:firstLine="426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Рабочая программа составлена в соответствии со следующими нормативно-правовыми и инструктивно-методическими документами:</w:t>
      </w:r>
    </w:p>
    <w:p w14:paraId="6546C6C3" w14:textId="26638D4A" w:rsidR="006A3103" w:rsidRPr="005E7692" w:rsidRDefault="006A3103" w:rsidP="0039179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1.Закон РФ «Об образовании в Российской Федерации» от 29.12.2012 №273-ФЗ (с и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з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менениями на 08 августа 2024 года);  </w:t>
      </w:r>
    </w:p>
    <w:p w14:paraId="6744252B" w14:textId="7008334C" w:rsidR="006A3103" w:rsidRPr="005E7692" w:rsidRDefault="006A3103" w:rsidP="0039179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2.</w:t>
      </w:r>
      <w:r w:rsidR="00E25D4B"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Концепция развития дополнительного образования в Российской Федерации от 04.09.2014 №1726-р; </w:t>
      </w:r>
    </w:p>
    <w:p w14:paraId="3C52C5E7" w14:textId="5430042F" w:rsidR="006A3103" w:rsidRPr="005E7692" w:rsidRDefault="006A3103" w:rsidP="0039179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3.Приказ Министерства просвещения РФ от 27.07.2022 №629 «Об утверждении п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о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рядка организации и осуществления образовательной деятельности по дополн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и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тельным общеобразовательным программам»; </w:t>
      </w:r>
    </w:p>
    <w:p w14:paraId="4E7EFC3E" w14:textId="511D50AC" w:rsidR="006A3103" w:rsidRPr="005E7692" w:rsidRDefault="006A3103" w:rsidP="0039179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4.Приказ Министерства Просвещения Российской Федерации от 30.09.2020 №533 «О внесении изменений в Порядок организации и осуществления образовательной д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е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ятельности по дополнительным общеобразовательным программам», утвержде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н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ный приказом Министерства просвещения Российской Федерации от 9 ноября 2018 г. №196 (зарегистрирован №60590 от 27.10.2020);</w:t>
      </w:r>
    </w:p>
    <w:p w14:paraId="789FC1BE" w14:textId="6CACA8E7" w:rsidR="006A3103" w:rsidRPr="005E7692" w:rsidRDefault="006A3103" w:rsidP="0039179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5.СП 2.4.3648-20 «Санитарно-эпидемиологические требования к организациям восп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и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тания и обучения, отдыха и оздоровления детей и молодежи» (утверждены Пост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а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новлением Главного государственного санитарного врача Российской Федерации от 08.09.2020 №28); </w:t>
      </w:r>
    </w:p>
    <w:p w14:paraId="4372E5DD" w14:textId="26516C90" w:rsidR="006A3103" w:rsidRPr="005E7692" w:rsidRDefault="006A3103" w:rsidP="00391798">
      <w:pPr>
        <w:spacing w:line="240" w:lineRule="auto"/>
        <w:ind w:left="284" w:hanging="284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6.Методические рекомендации Министерства просвещения Российской Федерации по рациональной организации занятий с применением электронного обучения и дистанционных образовательных технологий</w:t>
      </w:r>
      <w:r w:rsidR="00391798" w:rsidRPr="005E7692">
        <w:rPr>
          <w:rFonts w:ascii="Times New Roman" w:hAnsi="Times New Roman" w:cs="Times New Roman"/>
          <w:spacing w:val="-13"/>
          <w:sz w:val="28"/>
          <w:szCs w:val="28"/>
        </w:rPr>
        <w:t>.</w:t>
      </w:r>
    </w:p>
    <w:p w14:paraId="576884EA" w14:textId="11FF10C5" w:rsidR="0064086B" w:rsidRPr="005E7692" w:rsidRDefault="00B56B44" w:rsidP="00E55849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Программа внеурочной деятельности «Умелые ручки» реализует художественно-эстетическое направление во внеурочной деятельности.</w:t>
      </w:r>
      <w:r w:rsidR="00711985"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Федеральный государстве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н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ный образовательный стандарт предполагае</w:t>
      </w:r>
      <w:r w:rsidR="00E91BBA" w:rsidRPr="005E7692">
        <w:rPr>
          <w:rFonts w:ascii="Times New Roman" w:hAnsi="Times New Roman" w:cs="Times New Roman"/>
          <w:spacing w:val="-13"/>
          <w:sz w:val="28"/>
          <w:szCs w:val="28"/>
        </w:rPr>
        <w:t>т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 реализацию в образовательном учр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е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ждении как урочной, так и внеурочной деятельности.   </w:t>
      </w:r>
      <w:proofErr w:type="gramStart"/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Под внеурочной деятельн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о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стью в рамках реализации ФГОС следует понимать образовательную деятельность, осуществляемую в формах, отличных от классно-урочной, и направленную на дост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и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жение планируемых результатов освоения основной образовательной программы начального общего образования.</w:t>
      </w:r>
      <w:proofErr w:type="gramEnd"/>
    </w:p>
    <w:p w14:paraId="60635D28" w14:textId="530C0E67" w:rsidR="005320A0" w:rsidRPr="005E7692" w:rsidRDefault="00A37D43" w:rsidP="00E55849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  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Внеурочная деятельность входит в часть </w:t>
      </w:r>
      <w:proofErr w:type="gramStart"/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учебного плана, формируемого учас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т</w:t>
      </w:r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>никами образовательного процесса и является</w:t>
      </w:r>
      <w:proofErr w:type="gramEnd"/>
      <w:r w:rsidR="0064086B"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 неотъемлемой частью учебно-воспитательного процесса школы.</w:t>
      </w:r>
    </w:p>
    <w:p w14:paraId="3E7222CB" w14:textId="77777777" w:rsidR="00B56B44" w:rsidRPr="005E7692" w:rsidRDefault="00B56B44" w:rsidP="00E55849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Актуальность выбора определена следующими факторами:</w:t>
      </w:r>
    </w:p>
    <w:p w14:paraId="041D8AD4" w14:textId="161FD3A7" w:rsidR="00B56B44" w:rsidRPr="005E7692" w:rsidRDefault="00B56B44" w:rsidP="00E55849">
      <w:pPr>
        <w:spacing w:line="240" w:lineRule="auto"/>
        <w:ind w:firstLine="426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>Наибольшие возможности для развития творческих способностей детей младшего школьного возраста предоставляет образовательная область «Технология». Однако, по базисному учебному плану на изучение курса «Технология» отводится всего 1 час в неделю. Этого явно недостаточно для развития детского творчества.  Улучшить с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и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туацию можно за счет проведения кружковой работы.</w:t>
      </w:r>
    </w:p>
    <w:p w14:paraId="7C638D9A" w14:textId="0F30730C" w:rsidR="00B56B44" w:rsidRPr="005E7692" w:rsidRDefault="00B56B44" w:rsidP="00E55849">
      <w:pPr>
        <w:spacing w:line="240" w:lineRule="auto"/>
        <w:ind w:firstLine="426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5E7692">
        <w:rPr>
          <w:rFonts w:ascii="Times New Roman" w:hAnsi="Times New Roman" w:cs="Times New Roman"/>
          <w:spacing w:val="-13"/>
          <w:sz w:val="28"/>
          <w:szCs w:val="28"/>
        </w:rPr>
        <w:t xml:space="preserve">Внеурочная деятельность «Умелые ручки» развивает творческие способности – процесс, который пронизывает все этапы развития личности ребёнка, пробуждает 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lastRenderedPageBreak/>
        <w:t>инициативу и самостоятельность принимаемых решений, привычку к свободному с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а</w:t>
      </w:r>
      <w:r w:rsidRPr="005E7692">
        <w:rPr>
          <w:rFonts w:ascii="Times New Roman" w:hAnsi="Times New Roman" w:cs="Times New Roman"/>
          <w:spacing w:val="-13"/>
          <w:sz w:val="28"/>
          <w:szCs w:val="28"/>
        </w:rPr>
        <w:t>мовыражению, уверенность в себе.</w:t>
      </w:r>
    </w:p>
    <w:p w14:paraId="123C3BB1" w14:textId="44309CCB" w:rsidR="00B56B44" w:rsidRPr="005E7692" w:rsidRDefault="00B56B44" w:rsidP="00E55849">
      <w:pPr>
        <w:pStyle w:val="Default"/>
        <w:spacing w:after="240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Данная программа позволяет создать условия для самореализации личн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сти ребёнка, выявить и развить творческие способности. Важная роль отв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дится формированию культуры труда: содержанию в порядке рабочего места, экономии материалов и времени, планированию работы, правильному обр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щению с инструментами, соблюдению правил безопасной работы.</w:t>
      </w:r>
    </w:p>
    <w:p w14:paraId="2BCABAC3" w14:textId="040ADC20" w:rsidR="00B56B44" w:rsidRPr="005E7692" w:rsidRDefault="00B56B44" w:rsidP="00E55849">
      <w:pPr>
        <w:pStyle w:val="Default"/>
        <w:spacing w:after="240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Цель программы - воспитывать интерес и любовь к ручному творчеству, вовлекать детей в активную творческую деятельность, сформировать</w:t>
      </w:r>
      <w:r w:rsidR="005320A0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навыки и умения работы с материалами различного происхождения; обучить изг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тавливать поделки из различных материалов.</w:t>
      </w:r>
    </w:p>
    <w:p w14:paraId="1B6B8CEE" w14:textId="77777777" w:rsidR="00B56B44" w:rsidRPr="005E7692" w:rsidRDefault="00B56B44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Задачи:</w:t>
      </w:r>
    </w:p>
    <w:p w14:paraId="080A41E2" w14:textId="2EF4E0F9" w:rsidR="00B56B44" w:rsidRPr="005E7692" w:rsidRDefault="00B56B44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научить детей основным техникам изготовления поделок;</w:t>
      </w:r>
    </w:p>
    <w:p w14:paraId="0C8E3027" w14:textId="0367814F" w:rsidR="00B56B44" w:rsidRPr="005E7692" w:rsidRDefault="00B56B44" w:rsidP="001626B7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развить у детей внимание к их творческим способностям и закрепить его в процессе индивидуальной и коллективной творческой деятельности;</w:t>
      </w:r>
    </w:p>
    <w:p w14:paraId="45DA12B9" w14:textId="4C1CB6C1" w:rsidR="00B56B44" w:rsidRPr="005E7692" w:rsidRDefault="00B56B44" w:rsidP="001626B7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воспитывать трудолюбие, бережное отношение к окружающим, самосто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тельность и аккуратность;</w:t>
      </w:r>
    </w:p>
    <w:p w14:paraId="5A0D12C8" w14:textId="049BD678" w:rsidR="00B56B44" w:rsidRPr="005E7692" w:rsidRDefault="00B56B44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привить интерес к народному искусству;</w:t>
      </w:r>
    </w:p>
    <w:p w14:paraId="429658C0" w14:textId="697F7097" w:rsidR="00B56B44" w:rsidRPr="005E7692" w:rsidRDefault="00B56B44" w:rsidP="001626B7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обучить детей специфике технологии изготовления поделок с учетом во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можностей материалов;</w:t>
      </w:r>
    </w:p>
    <w:p w14:paraId="142D410F" w14:textId="590F3722" w:rsidR="00CC03E7" w:rsidRPr="005E7692" w:rsidRDefault="00B56B44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организовать участие детей в выставках, конкурсах, фестивалях детского творчества.</w:t>
      </w:r>
    </w:p>
    <w:p w14:paraId="7457B071" w14:textId="77777777" w:rsidR="005320A0" w:rsidRPr="005E7692" w:rsidRDefault="005320A0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272597F2" w14:textId="38711DA8" w:rsidR="001A0186" w:rsidRPr="005E7692" w:rsidRDefault="009F4A1D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B56B44" w:rsidRPr="005E7692">
        <w:rPr>
          <w:rFonts w:ascii="Times New Roman" w:hAnsi="Times New Roman" w:cs="Times New Roman"/>
          <w:sz w:val="28"/>
          <w:szCs w:val="28"/>
        </w:rPr>
        <w:t>Связь содержания программы внеурочной деятельности с учебными предметами.</w:t>
      </w:r>
    </w:p>
    <w:p w14:paraId="6842DAEE" w14:textId="320E07DF" w:rsidR="001A0186" w:rsidRPr="005E7692" w:rsidRDefault="006A3103" w:rsidP="006F552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Связь занятий «Умелые ручки», с содержанием </w:t>
      </w:r>
      <w:proofErr w:type="gramStart"/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обучения по</w:t>
      </w:r>
      <w:proofErr w:type="gramEnd"/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другим предметам обогащает занятия внеурочной деятельности и повышает заинт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ресованность учащихся. </w:t>
      </w:r>
      <w:proofErr w:type="gramStart"/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Поэтому программой предусматриваются тематич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ские пересечения с такими дисциплинами, как математика (построение ге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метрических фигур, разметка циркулем, линейкой и угольником, расчет н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1A0186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обходимых размеров и др.), окружающий мир (создание образов животного и растительного мира), технология (работа с разными материалами и др.), изобразительное искусство (применение фантазии, выдумки, </w:t>
      </w:r>
      <w:r w:rsidR="00287441" w:rsidRPr="005E7692">
        <w:rPr>
          <w:rFonts w:ascii="Times New Roman" w:hAnsi="Times New Roman" w:cs="Times New Roman"/>
          <w:color w:val="auto"/>
          <w:sz w:val="28"/>
          <w:szCs w:val="28"/>
        </w:rPr>
        <w:t>развитие худ</w:t>
      </w:r>
      <w:r w:rsidR="00287441"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287441" w:rsidRPr="005E7692">
        <w:rPr>
          <w:rFonts w:ascii="Times New Roman" w:hAnsi="Times New Roman" w:cs="Times New Roman"/>
          <w:color w:val="auto"/>
          <w:sz w:val="28"/>
          <w:szCs w:val="28"/>
        </w:rPr>
        <w:t>жественно-эстетического вкуса и др.), краеведение (изучение обычаев нар</w:t>
      </w:r>
      <w:r w:rsidR="00287441"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287441" w:rsidRPr="005E7692">
        <w:rPr>
          <w:rFonts w:ascii="Times New Roman" w:hAnsi="Times New Roman" w:cs="Times New Roman"/>
          <w:color w:val="auto"/>
          <w:sz w:val="28"/>
          <w:szCs w:val="28"/>
        </w:rPr>
        <w:t>да, обработка льна, шерсти и др.)</w:t>
      </w:r>
      <w:proofErr w:type="gramEnd"/>
    </w:p>
    <w:p w14:paraId="67D5C941" w14:textId="02DA26AA" w:rsidR="00B56B44" w:rsidRPr="005E7692" w:rsidRDefault="00B56B44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Активная работа внеурочной деятельности способствует воспитанию э</w:t>
      </w:r>
      <w:r w:rsidRPr="005E7692">
        <w:rPr>
          <w:rFonts w:ascii="Times New Roman" w:hAnsi="Times New Roman" w:cs="Times New Roman"/>
          <w:sz w:val="28"/>
          <w:szCs w:val="28"/>
        </w:rPr>
        <w:t>с</w:t>
      </w:r>
      <w:r w:rsidRPr="005E7692">
        <w:rPr>
          <w:rFonts w:ascii="Times New Roman" w:hAnsi="Times New Roman" w:cs="Times New Roman"/>
          <w:sz w:val="28"/>
          <w:szCs w:val="28"/>
        </w:rPr>
        <w:t>тетической культуры и трудолюбия учащихся, расширению их политехнич</w:t>
      </w:r>
      <w:r w:rsidRPr="005E7692">
        <w:rPr>
          <w:rFonts w:ascii="Times New Roman" w:hAnsi="Times New Roman" w:cs="Times New Roman"/>
          <w:sz w:val="28"/>
          <w:szCs w:val="28"/>
        </w:rPr>
        <w:t>е</w:t>
      </w:r>
      <w:r w:rsidRPr="005E7692">
        <w:rPr>
          <w:rFonts w:ascii="Times New Roman" w:hAnsi="Times New Roman" w:cs="Times New Roman"/>
          <w:sz w:val="28"/>
          <w:szCs w:val="28"/>
        </w:rPr>
        <w:t xml:space="preserve">ского кругозора, развитию способности воспринимать и чувствовать </w:t>
      </w:r>
      <w:proofErr w:type="gramStart"/>
      <w:r w:rsidRPr="005E7692">
        <w:rPr>
          <w:rFonts w:ascii="Times New Roman" w:hAnsi="Times New Roman" w:cs="Times New Roman"/>
          <w:sz w:val="28"/>
          <w:szCs w:val="28"/>
        </w:rPr>
        <w:t>пр</w:t>
      </w:r>
      <w:r w:rsidRPr="005E7692">
        <w:rPr>
          <w:rFonts w:ascii="Times New Roman" w:hAnsi="Times New Roman" w:cs="Times New Roman"/>
          <w:sz w:val="28"/>
          <w:szCs w:val="28"/>
        </w:rPr>
        <w:t>е</w:t>
      </w:r>
      <w:r w:rsidRPr="005E7692">
        <w:rPr>
          <w:rFonts w:ascii="Times New Roman" w:hAnsi="Times New Roman" w:cs="Times New Roman"/>
          <w:sz w:val="28"/>
          <w:szCs w:val="28"/>
        </w:rPr>
        <w:t>красное</w:t>
      </w:r>
      <w:proofErr w:type="gramEnd"/>
      <w:r w:rsidRPr="005E7692">
        <w:rPr>
          <w:rFonts w:ascii="Times New Roman" w:hAnsi="Times New Roman" w:cs="Times New Roman"/>
          <w:sz w:val="28"/>
          <w:szCs w:val="28"/>
        </w:rPr>
        <w:t>. Занимаясь на занятиях, ребята смогут углубить знания и умения по интересующему их делу и применить в общественно полезном труде в школе и дома.</w:t>
      </w:r>
    </w:p>
    <w:p w14:paraId="73A83667" w14:textId="4B0C87A7" w:rsidR="00CC03E7" w:rsidRPr="005E7692" w:rsidRDefault="00CC03E7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lastRenderedPageBreak/>
        <w:t>Каждое занятие, как правило, включает теоретическую часть и практич</w:t>
      </w:r>
      <w:r w:rsidRPr="005E7692">
        <w:rPr>
          <w:rFonts w:ascii="Times New Roman" w:hAnsi="Times New Roman" w:cs="Times New Roman"/>
          <w:sz w:val="28"/>
          <w:szCs w:val="28"/>
        </w:rPr>
        <w:t>е</w:t>
      </w:r>
      <w:r w:rsidRPr="005E7692">
        <w:rPr>
          <w:rFonts w:ascii="Times New Roman" w:hAnsi="Times New Roman" w:cs="Times New Roman"/>
          <w:sz w:val="28"/>
          <w:szCs w:val="28"/>
        </w:rPr>
        <w:t>ское выполнение задания. Теоретические сведения</w:t>
      </w:r>
      <w:r w:rsidR="00CD6A3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D12317" w:rsidRPr="005E7692">
        <w:rPr>
          <w:rFonts w:ascii="Times New Roman" w:hAnsi="Times New Roman" w:cs="Times New Roman"/>
          <w:sz w:val="28"/>
          <w:szCs w:val="28"/>
        </w:rPr>
        <w:t>-</w:t>
      </w:r>
      <w:r w:rsidR="00CD6A3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sz w:val="28"/>
          <w:szCs w:val="28"/>
        </w:rPr>
        <w:t>это объяснение нового материала, информация познавательного характера, общие сведения о пре</w:t>
      </w:r>
      <w:r w:rsidRPr="005E7692">
        <w:rPr>
          <w:rFonts w:ascii="Times New Roman" w:hAnsi="Times New Roman" w:cs="Times New Roman"/>
          <w:sz w:val="28"/>
          <w:szCs w:val="28"/>
        </w:rPr>
        <w:t>д</w:t>
      </w:r>
      <w:r w:rsidRPr="005E7692">
        <w:rPr>
          <w:rFonts w:ascii="Times New Roman" w:hAnsi="Times New Roman" w:cs="Times New Roman"/>
          <w:sz w:val="28"/>
          <w:szCs w:val="28"/>
        </w:rPr>
        <w:t>мете изготовления. Практические работы включают изготовление, оформл</w:t>
      </w:r>
      <w:r w:rsidRPr="005E7692">
        <w:rPr>
          <w:rFonts w:ascii="Times New Roman" w:hAnsi="Times New Roman" w:cs="Times New Roman"/>
          <w:sz w:val="28"/>
          <w:szCs w:val="28"/>
        </w:rPr>
        <w:t>е</w:t>
      </w:r>
      <w:r w:rsidRPr="005E7692">
        <w:rPr>
          <w:rFonts w:ascii="Times New Roman" w:hAnsi="Times New Roman" w:cs="Times New Roman"/>
          <w:sz w:val="28"/>
          <w:szCs w:val="28"/>
        </w:rPr>
        <w:t>ние поделок, отчет о проделанной работе. Отчет о проделанной работе по</w:t>
      </w:r>
      <w:r w:rsidRPr="005E7692">
        <w:rPr>
          <w:rFonts w:ascii="Times New Roman" w:hAnsi="Times New Roman" w:cs="Times New Roman"/>
          <w:sz w:val="28"/>
          <w:szCs w:val="28"/>
        </w:rPr>
        <w:t>з</w:t>
      </w:r>
      <w:r w:rsidRPr="005E7692">
        <w:rPr>
          <w:rFonts w:ascii="Times New Roman" w:hAnsi="Times New Roman" w:cs="Times New Roman"/>
          <w:sz w:val="28"/>
          <w:szCs w:val="28"/>
        </w:rPr>
        <w:t>воляет научить ребенка последовательности в работе, развить навыки сам</w:t>
      </w:r>
      <w:r w:rsidRPr="005E7692">
        <w:rPr>
          <w:rFonts w:ascii="Times New Roman" w:hAnsi="Times New Roman" w:cs="Times New Roman"/>
          <w:sz w:val="28"/>
          <w:szCs w:val="28"/>
        </w:rPr>
        <w:t>о</w:t>
      </w:r>
      <w:r w:rsidRPr="005E7692">
        <w:rPr>
          <w:rFonts w:ascii="Times New Roman" w:hAnsi="Times New Roman" w:cs="Times New Roman"/>
          <w:sz w:val="28"/>
          <w:szCs w:val="28"/>
        </w:rPr>
        <w:t>контроля.</w:t>
      </w:r>
    </w:p>
    <w:p w14:paraId="29534CD8" w14:textId="357FCCA2" w:rsidR="006F6B0B" w:rsidRPr="005E7692" w:rsidRDefault="00CC03E7" w:rsidP="006F552D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Занятия заинтересовывают и увлекают ребят своей необычностью, во</w:t>
      </w:r>
      <w:r w:rsidRPr="005E7692">
        <w:rPr>
          <w:rFonts w:ascii="Times New Roman" w:hAnsi="Times New Roman" w:cs="Times New Roman"/>
          <w:sz w:val="28"/>
          <w:szCs w:val="28"/>
        </w:rPr>
        <w:t>з</w:t>
      </w:r>
      <w:r w:rsidRPr="005E7692">
        <w:rPr>
          <w:rFonts w:ascii="Times New Roman" w:hAnsi="Times New Roman" w:cs="Times New Roman"/>
          <w:sz w:val="28"/>
          <w:szCs w:val="28"/>
        </w:rPr>
        <w:t>можностью применять выдумку, фантазию, осуществлять поиск разных пр</w:t>
      </w:r>
      <w:r w:rsidRPr="005E7692">
        <w:rPr>
          <w:rFonts w:ascii="Times New Roman" w:hAnsi="Times New Roman" w:cs="Times New Roman"/>
          <w:sz w:val="28"/>
          <w:szCs w:val="28"/>
        </w:rPr>
        <w:t>и</w:t>
      </w:r>
      <w:r w:rsidRPr="005E7692">
        <w:rPr>
          <w:rFonts w:ascii="Times New Roman" w:hAnsi="Times New Roman" w:cs="Times New Roman"/>
          <w:sz w:val="28"/>
          <w:szCs w:val="28"/>
        </w:rPr>
        <w:t>емов и способов действий, творчески общаться друг с другом, Ребята овлад</w:t>
      </w:r>
      <w:r w:rsidRPr="005E7692">
        <w:rPr>
          <w:rFonts w:ascii="Times New Roman" w:hAnsi="Times New Roman" w:cs="Times New Roman"/>
          <w:sz w:val="28"/>
          <w:szCs w:val="28"/>
        </w:rPr>
        <w:t>е</w:t>
      </w:r>
      <w:r w:rsidRPr="005E7692">
        <w:rPr>
          <w:rFonts w:ascii="Times New Roman" w:hAnsi="Times New Roman" w:cs="Times New Roman"/>
          <w:sz w:val="28"/>
          <w:szCs w:val="28"/>
        </w:rPr>
        <w:t>вают умением многократно подбирать и комбинировать материалы, целес</w:t>
      </w:r>
      <w:r w:rsidRPr="005E7692">
        <w:rPr>
          <w:rFonts w:ascii="Times New Roman" w:hAnsi="Times New Roman" w:cs="Times New Roman"/>
          <w:sz w:val="28"/>
          <w:szCs w:val="28"/>
        </w:rPr>
        <w:t>о</w:t>
      </w:r>
      <w:r w:rsidRPr="005E7692">
        <w:rPr>
          <w:rFonts w:ascii="Times New Roman" w:hAnsi="Times New Roman" w:cs="Times New Roman"/>
          <w:sz w:val="28"/>
          <w:szCs w:val="28"/>
        </w:rPr>
        <w:t>образно его использовать, учатся постигать технику, секреты народных м</w:t>
      </w:r>
      <w:r w:rsidRPr="005E7692">
        <w:rPr>
          <w:rFonts w:ascii="Times New Roman" w:hAnsi="Times New Roman" w:cs="Times New Roman"/>
          <w:sz w:val="28"/>
          <w:szCs w:val="28"/>
        </w:rPr>
        <w:t>а</w:t>
      </w:r>
      <w:r w:rsidRPr="005E7692">
        <w:rPr>
          <w:rFonts w:ascii="Times New Roman" w:hAnsi="Times New Roman" w:cs="Times New Roman"/>
          <w:sz w:val="28"/>
          <w:szCs w:val="28"/>
        </w:rPr>
        <w:t>стеров. А это в конечном итоге способствует художественно-творческому развитию школьников, формированию желания заниматься интересным и полезным трудом.</w:t>
      </w:r>
    </w:p>
    <w:p w14:paraId="7BB7CA6A" w14:textId="77777777" w:rsidR="00B56B44" w:rsidRPr="005E7692" w:rsidRDefault="00B56B44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Особенности реализации программы:</w:t>
      </w:r>
    </w:p>
    <w:p w14:paraId="54DD3D71" w14:textId="22C724D3" w:rsidR="00B56B44" w:rsidRPr="005E7692" w:rsidRDefault="00B56B44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Внеурочная деятельность «Умелые ручки» проводится в</w:t>
      </w:r>
      <w:r w:rsidR="005A7DED">
        <w:rPr>
          <w:rFonts w:ascii="Times New Roman" w:hAnsi="Times New Roman" w:cs="Times New Roman"/>
          <w:sz w:val="28"/>
          <w:szCs w:val="28"/>
        </w:rPr>
        <w:t>первой и в</w:t>
      </w:r>
      <w:r w:rsidRPr="005E7692">
        <w:rPr>
          <w:rFonts w:ascii="Times New Roman" w:hAnsi="Times New Roman" w:cs="Times New Roman"/>
          <w:sz w:val="28"/>
          <w:szCs w:val="28"/>
        </w:rPr>
        <w:t>о вт</w:t>
      </w:r>
      <w:r w:rsidRPr="005E7692">
        <w:rPr>
          <w:rFonts w:ascii="Times New Roman" w:hAnsi="Times New Roman" w:cs="Times New Roman"/>
          <w:sz w:val="28"/>
          <w:szCs w:val="28"/>
        </w:rPr>
        <w:t>о</w:t>
      </w:r>
      <w:r w:rsidRPr="005E7692">
        <w:rPr>
          <w:rFonts w:ascii="Times New Roman" w:hAnsi="Times New Roman" w:cs="Times New Roman"/>
          <w:sz w:val="28"/>
          <w:szCs w:val="28"/>
        </w:rPr>
        <w:t>рой половине дня</w:t>
      </w:r>
      <w:r w:rsidR="005A7DED">
        <w:rPr>
          <w:rFonts w:ascii="Times New Roman" w:hAnsi="Times New Roman" w:cs="Times New Roman"/>
          <w:sz w:val="28"/>
          <w:szCs w:val="28"/>
        </w:rPr>
        <w:t xml:space="preserve"> (для учащихся </w:t>
      </w:r>
      <w:r w:rsidR="005A7DE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5A7DED">
        <w:rPr>
          <w:rFonts w:ascii="Times New Roman" w:hAnsi="Times New Roman" w:cs="Times New Roman"/>
          <w:sz w:val="28"/>
          <w:szCs w:val="28"/>
        </w:rPr>
        <w:t xml:space="preserve"> и </w:t>
      </w:r>
      <w:r w:rsidR="005A7DE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A7DED" w:rsidRPr="005A7DED">
        <w:rPr>
          <w:rFonts w:ascii="Times New Roman" w:hAnsi="Times New Roman" w:cs="Times New Roman"/>
          <w:sz w:val="28"/>
          <w:szCs w:val="28"/>
        </w:rPr>
        <w:t xml:space="preserve"> </w:t>
      </w:r>
      <w:r w:rsidR="005A7DED">
        <w:rPr>
          <w:rFonts w:ascii="Times New Roman" w:hAnsi="Times New Roman" w:cs="Times New Roman"/>
          <w:sz w:val="28"/>
          <w:szCs w:val="28"/>
        </w:rPr>
        <w:t>смены)</w:t>
      </w:r>
      <w:r w:rsidRPr="005E7692">
        <w:rPr>
          <w:rFonts w:ascii="Times New Roman" w:hAnsi="Times New Roman" w:cs="Times New Roman"/>
          <w:sz w:val="28"/>
          <w:szCs w:val="28"/>
        </w:rPr>
        <w:t xml:space="preserve">. </w:t>
      </w:r>
      <w:r w:rsidR="006F6B0B" w:rsidRPr="005E7692">
        <w:rPr>
          <w:rFonts w:ascii="Times New Roman" w:hAnsi="Times New Roman" w:cs="Times New Roman"/>
          <w:sz w:val="28"/>
          <w:szCs w:val="28"/>
        </w:rPr>
        <w:t>Местом проведения занятий может быть кабинет технологии, кабинет</w:t>
      </w:r>
      <w:r w:rsidR="002E72B6">
        <w:rPr>
          <w:rFonts w:ascii="Times New Roman" w:hAnsi="Times New Roman" w:cs="Times New Roman"/>
          <w:sz w:val="28"/>
          <w:szCs w:val="28"/>
        </w:rPr>
        <w:t xml:space="preserve"> начальных классов, библиотека</w:t>
      </w:r>
      <w:bookmarkStart w:id="1" w:name="_GoBack"/>
      <w:bookmarkEnd w:id="1"/>
      <w:r w:rsidR="006F6B0B" w:rsidRPr="005E7692">
        <w:rPr>
          <w:rFonts w:ascii="Times New Roman" w:hAnsi="Times New Roman" w:cs="Times New Roman"/>
          <w:sz w:val="28"/>
          <w:szCs w:val="28"/>
        </w:rPr>
        <w:t>.</w:t>
      </w:r>
    </w:p>
    <w:p w14:paraId="468AF87C" w14:textId="51C9AAB0" w:rsidR="00B56B44" w:rsidRPr="005E7692" w:rsidRDefault="00B56B44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Программа предусматривает проведение занятий в различной форме:</w:t>
      </w:r>
    </w:p>
    <w:p w14:paraId="5C6B7E1E" w14:textId="77777777" w:rsidR="00B56B44" w:rsidRPr="005E7692" w:rsidRDefault="00B56B44" w:rsidP="006F552D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 xml:space="preserve">- по количеству детей, участвующих на занятии в работе: </w:t>
      </w:r>
      <w:proofErr w:type="gramStart"/>
      <w:r w:rsidRPr="005E7692">
        <w:rPr>
          <w:rFonts w:ascii="Times New Roman" w:hAnsi="Times New Roman" w:cs="Times New Roman"/>
          <w:sz w:val="28"/>
          <w:szCs w:val="28"/>
        </w:rPr>
        <w:t>коллективная</w:t>
      </w:r>
      <w:proofErr w:type="gramEnd"/>
      <w:r w:rsidRPr="005E7692">
        <w:rPr>
          <w:rFonts w:ascii="Times New Roman" w:hAnsi="Times New Roman" w:cs="Times New Roman"/>
          <w:sz w:val="28"/>
          <w:szCs w:val="28"/>
        </w:rPr>
        <w:t>, групповая, индивидуальная;</w:t>
      </w:r>
    </w:p>
    <w:p w14:paraId="22D23345" w14:textId="77777777" w:rsidR="00B56B44" w:rsidRPr="005E7692" w:rsidRDefault="00B56B44" w:rsidP="006F552D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 xml:space="preserve">- по особенностям коммуникативного взаимодействия: практическое занятие, беседа, рассказ, игра, самооценка и самоконтроль, </w:t>
      </w:r>
      <w:proofErr w:type="spellStart"/>
      <w:r w:rsidRPr="005E7692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5E7692">
        <w:rPr>
          <w:rFonts w:ascii="Times New Roman" w:hAnsi="Times New Roman" w:cs="Times New Roman"/>
          <w:sz w:val="28"/>
          <w:szCs w:val="28"/>
        </w:rPr>
        <w:t xml:space="preserve"> и взаим</w:t>
      </w:r>
      <w:r w:rsidRPr="005E7692">
        <w:rPr>
          <w:rFonts w:ascii="Times New Roman" w:hAnsi="Times New Roman" w:cs="Times New Roman"/>
          <w:sz w:val="28"/>
          <w:szCs w:val="28"/>
        </w:rPr>
        <w:t>о</w:t>
      </w:r>
      <w:r w:rsidRPr="005E7692">
        <w:rPr>
          <w:rFonts w:ascii="Times New Roman" w:hAnsi="Times New Roman" w:cs="Times New Roman"/>
          <w:sz w:val="28"/>
          <w:szCs w:val="28"/>
        </w:rPr>
        <w:t>контроль;</w:t>
      </w:r>
    </w:p>
    <w:p w14:paraId="7505A6E5" w14:textId="77777777" w:rsidR="00B56B44" w:rsidRPr="005E7692" w:rsidRDefault="00B56B44" w:rsidP="006F552D">
      <w:p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 по дидактической цели: вводное занятие, практические занятия, комбин</w:t>
      </w:r>
      <w:r w:rsidRPr="005E7692">
        <w:rPr>
          <w:rFonts w:ascii="Times New Roman" w:hAnsi="Times New Roman" w:cs="Times New Roman"/>
          <w:sz w:val="28"/>
          <w:szCs w:val="28"/>
        </w:rPr>
        <w:t>и</w:t>
      </w:r>
      <w:r w:rsidRPr="005E7692">
        <w:rPr>
          <w:rFonts w:ascii="Times New Roman" w:hAnsi="Times New Roman" w:cs="Times New Roman"/>
          <w:sz w:val="28"/>
          <w:szCs w:val="28"/>
        </w:rPr>
        <w:t>рованные формы занятий.</w:t>
      </w:r>
    </w:p>
    <w:p w14:paraId="74E08E4F" w14:textId="0C8A5035" w:rsidR="00B56B44" w:rsidRPr="005E7692" w:rsidRDefault="009F4A1D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 xml:space="preserve">     </w:t>
      </w:r>
      <w:r w:rsidR="00A37D43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B56B44" w:rsidRPr="005E7692">
        <w:rPr>
          <w:rFonts w:ascii="Times New Roman" w:hAnsi="Times New Roman" w:cs="Times New Roman"/>
          <w:sz w:val="28"/>
          <w:szCs w:val="28"/>
        </w:rPr>
        <w:t>На занятиях используются презентации, книги, иллюстрации, совр</w:t>
      </w:r>
      <w:r w:rsidR="00B56B44" w:rsidRPr="005E7692">
        <w:rPr>
          <w:rFonts w:ascii="Times New Roman" w:hAnsi="Times New Roman" w:cs="Times New Roman"/>
          <w:sz w:val="28"/>
          <w:szCs w:val="28"/>
        </w:rPr>
        <w:t>е</w:t>
      </w:r>
      <w:r w:rsidR="00B56B44" w:rsidRPr="005E7692">
        <w:rPr>
          <w:rFonts w:ascii="Times New Roman" w:hAnsi="Times New Roman" w:cs="Times New Roman"/>
          <w:sz w:val="28"/>
          <w:szCs w:val="28"/>
        </w:rPr>
        <w:t>менное техническое оборудование в виде интерактивной доски.</w:t>
      </w:r>
    </w:p>
    <w:p w14:paraId="65C054EC" w14:textId="3E81599F" w:rsidR="00B56B44" w:rsidRPr="005E7692" w:rsidRDefault="00B56B44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При выполнении работ на творческое воображение ребенок стоит перед необходимостью создать собственный образ и воплотить его в изделии. П</w:t>
      </w:r>
      <w:r w:rsidRPr="005E7692">
        <w:rPr>
          <w:rFonts w:ascii="Times New Roman" w:hAnsi="Times New Roman" w:cs="Times New Roman"/>
          <w:sz w:val="28"/>
          <w:szCs w:val="28"/>
        </w:rPr>
        <w:t>е</w:t>
      </w:r>
      <w:r w:rsidRPr="005E7692">
        <w:rPr>
          <w:rFonts w:ascii="Times New Roman" w:hAnsi="Times New Roman" w:cs="Times New Roman"/>
          <w:sz w:val="28"/>
          <w:szCs w:val="28"/>
        </w:rPr>
        <w:t xml:space="preserve">дагог может показать несколько образцов не для точного подражания, а как варианты выполнения задания. Следует подчеркнуть, что художественной деятельности на занятиях придается особое значение как эффективному средству развития воображения и эстетического чувства детей. </w:t>
      </w:r>
    </w:p>
    <w:p w14:paraId="0D4AFD1F" w14:textId="2BF7B681" w:rsidR="00CC03E7" w:rsidRPr="005E7692" w:rsidRDefault="00B56B44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Особое внимание на занятиях уделяется беседам. В беседах должны найти отражение следующие вопросы: историческое развитие декоративно-прикладного искусства и художественных промыслов, основанных на наро</w:t>
      </w:r>
      <w:r w:rsidRPr="005E7692">
        <w:rPr>
          <w:rFonts w:ascii="Times New Roman" w:hAnsi="Times New Roman" w:cs="Times New Roman"/>
          <w:sz w:val="28"/>
          <w:szCs w:val="28"/>
        </w:rPr>
        <w:t>д</w:t>
      </w:r>
      <w:r w:rsidRPr="005E7692">
        <w:rPr>
          <w:rFonts w:ascii="Times New Roman" w:hAnsi="Times New Roman" w:cs="Times New Roman"/>
          <w:sz w:val="28"/>
          <w:szCs w:val="28"/>
        </w:rPr>
        <w:t>ном искусстве и национальных традициях. Такие беседы не только спосо</w:t>
      </w:r>
      <w:r w:rsidRPr="005E7692">
        <w:rPr>
          <w:rFonts w:ascii="Times New Roman" w:hAnsi="Times New Roman" w:cs="Times New Roman"/>
          <w:sz w:val="28"/>
          <w:szCs w:val="28"/>
        </w:rPr>
        <w:t>б</w:t>
      </w:r>
      <w:r w:rsidRPr="005E7692">
        <w:rPr>
          <w:rFonts w:ascii="Times New Roman" w:hAnsi="Times New Roman" w:cs="Times New Roman"/>
          <w:sz w:val="28"/>
          <w:szCs w:val="28"/>
        </w:rPr>
        <w:t>ствуют эстетическому воспитанию, но вызывают интерес к изучению кул</w:t>
      </w:r>
      <w:r w:rsidRPr="005E7692">
        <w:rPr>
          <w:rFonts w:ascii="Times New Roman" w:hAnsi="Times New Roman" w:cs="Times New Roman"/>
          <w:sz w:val="28"/>
          <w:szCs w:val="28"/>
        </w:rPr>
        <w:t>ь</w:t>
      </w:r>
      <w:r w:rsidRPr="005E7692">
        <w:rPr>
          <w:rFonts w:ascii="Times New Roman" w:hAnsi="Times New Roman" w:cs="Times New Roman"/>
          <w:sz w:val="28"/>
          <w:szCs w:val="28"/>
        </w:rPr>
        <w:t>туры родного края, его традиций и обычаев.</w:t>
      </w:r>
    </w:p>
    <w:p w14:paraId="41BC7B98" w14:textId="77777777" w:rsidR="005320A0" w:rsidRPr="005E7692" w:rsidRDefault="005320A0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10DD426A" w14:textId="77777777" w:rsidR="00B56B44" w:rsidRPr="005E7692" w:rsidRDefault="00711985" w:rsidP="006F552D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E7692">
        <w:rPr>
          <w:rFonts w:ascii="Times New Roman" w:hAnsi="Times New Roman" w:cs="Times New Roman"/>
          <w:bCs/>
          <w:sz w:val="28"/>
          <w:szCs w:val="28"/>
        </w:rPr>
        <w:t>Место программы внеурочной деятельности в учебном плане.</w:t>
      </w:r>
    </w:p>
    <w:p w14:paraId="7CAAA499" w14:textId="6C56810C" w:rsidR="005320A0" w:rsidRPr="005E7692" w:rsidRDefault="00B56B44" w:rsidP="00725B8E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</w:t>
      </w:r>
      <w:r w:rsidR="00711985" w:rsidRPr="005E7692">
        <w:rPr>
          <w:rFonts w:ascii="Times New Roman" w:hAnsi="Times New Roman" w:cs="Times New Roman"/>
          <w:sz w:val="28"/>
          <w:szCs w:val="28"/>
        </w:rPr>
        <w:t xml:space="preserve">внеурочной деятельности «Умелые ручки» </w:t>
      </w:r>
      <w:r w:rsidRPr="005E7692">
        <w:rPr>
          <w:rFonts w:ascii="Times New Roman" w:hAnsi="Times New Roman" w:cs="Times New Roman"/>
          <w:sz w:val="28"/>
          <w:szCs w:val="28"/>
        </w:rPr>
        <w:t xml:space="preserve">рассчитана </w:t>
      </w:r>
      <w:r w:rsidR="00096CED" w:rsidRPr="005E7692">
        <w:rPr>
          <w:rFonts w:ascii="Times New Roman" w:hAnsi="Times New Roman" w:cs="Times New Roman"/>
          <w:sz w:val="28"/>
          <w:szCs w:val="28"/>
        </w:rPr>
        <w:t xml:space="preserve">для </w:t>
      </w:r>
      <w:r w:rsidR="00E7565A" w:rsidRPr="005E7692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5320A0" w:rsidRPr="005E7692">
        <w:rPr>
          <w:rFonts w:ascii="Times New Roman" w:hAnsi="Times New Roman" w:cs="Times New Roman"/>
          <w:sz w:val="28"/>
          <w:szCs w:val="28"/>
        </w:rPr>
        <w:t xml:space="preserve">объединенных </w:t>
      </w:r>
      <w:r w:rsidR="00096CED" w:rsidRPr="005E7692">
        <w:rPr>
          <w:rFonts w:ascii="Times New Roman" w:hAnsi="Times New Roman" w:cs="Times New Roman"/>
          <w:sz w:val="28"/>
          <w:szCs w:val="28"/>
        </w:rPr>
        <w:t>занятий.</w:t>
      </w:r>
      <w:r w:rsidR="00711985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5320A0" w:rsidRPr="005E7692">
        <w:rPr>
          <w:rFonts w:ascii="Times New Roman" w:hAnsi="Times New Roman" w:cs="Times New Roman"/>
          <w:sz w:val="28"/>
          <w:szCs w:val="28"/>
        </w:rPr>
        <w:t xml:space="preserve">Количество обучающихся до 15 человек. Занятия проходят 3 раза в неделю. </w:t>
      </w:r>
      <w:r w:rsidRPr="005E7692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="005320A0" w:rsidRPr="005E7692">
        <w:rPr>
          <w:rFonts w:ascii="Times New Roman" w:hAnsi="Times New Roman" w:cs="Times New Roman"/>
          <w:sz w:val="28"/>
          <w:szCs w:val="28"/>
        </w:rPr>
        <w:t>одного занятия 2 ч</w:t>
      </w:r>
      <w:r w:rsidR="005320A0" w:rsidRPr="005E7692">
        <w:rPr>
          <w:rFonts w:ascii="Times New Roman" w:hAnsi="Times New Roman" w:cs="Times New Roman"/>
          <w:sz w:val="28"/>
          <w:szCs w:val="28"/>
        </w:rPr>
        <w:t>а</w:t>
      </w:r>
      <w:r w:rsidR="005320A0" w:rsidRPr="005E7692">
        <w:rPr>
          <w:rFonts w:ascii="Times New Roman" w:hAnsi="Times New Roman" w:cs="Times New Roman"/>
          <w:sz w:val="28"/>
          <w:szCs w:val="28"/>
        </w:rPr>
        <w:t xml:space="preserve">са. </w:t>
      </w:r>
      <w:r w:rsidR="00711985" w:rsidRPr="005E7692">
        <w:rPr>
          <w:rFonts w:ascii="Times New Roman" w:hAnsi="Times New Roman" w:cs="Times New Roman"/>
          <w:sz w:val="28"/>
          <w:szCs w:val="28"/>
        </w:rPr>
        <w:t xml:space="preserve">Количество часов </w:t>
      </w:r>
      <w:r w:rsidR="005320A0" w:rsidRPr="005E7692">
        <w:rPr>
          <w:rFonts w:ascii="Times New Roman" w:hAnsi="Times New Roman" w:cs="Times New Roman"/>
          <w:sz w:val="28"/>
          <w:szCs w:val="28"/>
        </w:rPr>
        <w:t>в неделю 18. Срок реализации программы – 1 год.</w:t>
      </w:r>
    </w:p>
    <w:p w14:paraId="71BCF4EB" w14:textId="5398378D" w:rsidR="0064086B" w:rsidRPr="005E7692" w:rsidRDefault="0064086B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AA519B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sz w:val="28"/>
          <w:szCs w:val="28"/>
        </w:rPr>
        <w:t xml:space="preserve">освоения </w:t>
      </w:r>
      <w:proofErr w:type="gramStart"/>
      <w:r w:rsidRPr="005E769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5E7692">
        <w:rPr>
          <w:rFonts w:ascii="Times New Roman" w:hAnsi="Times New Roman" w:cs="Times New Roman"/>
          <w:sz w:val="28"/>
          <w:szCs w:val="28"/>
        </w:rPr>
        <w:t xml:space="preserve"> программы внеурочной деятельности «Умелые ручки»:</w:t>
      </w:r>
    </w:p>
    <w:p w14:paraId="29BFCEC2" w14:textId="06EFE428" w:rsidR="0064086B" w:rsidRPr="005E7692" w:rsidRDefault="0064086B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E7692">
        <w:rPr>
          <w:rFonts w:ascii="Times New Roman" w:hAnsi="Times New Roman" w:cs="Times New Roman"/>
          <w:sz w:val="28"/>
          <w:szCs w:val="28"/>
          <w:shd w:val="clear" w:color="auto" w:fill="FFFFFF"/>
        </w:rPr>
        <w:t>Личностные</w:t>
      </w:r>
      <w:r w:rsidR="00AA519B" w:rsidRPr="005E769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УУД:</w:t>
      </w:r>
    </w:p>
    <w:p w14:paraId="3C10797F" w14:textId="548E0C22" w:rsidR="00AA519B" w:rsidRPr="005E7692" w:rsidRDefault="00AA519B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E769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</w:t>
      </w:r>
      <w:proofErr w:type="gramStart"/>
      <w:r w:rsidRPr="005E7692">
        <w:rPr>
          <w:rFonts w:ascii="Times New Roman" w:hAnsi="Times New Roman" w:cs="Times New Roman"/>
          <w:sz w:val="28"/>
          <w:szCs w:val="28"/>
          <w:shd w:val="clear" w:color="auto" w:fill="FFFFFF"/>
        </w:rPr>
        <w:t>обучающихся</w:t>
      </w:r>
      <w:proofErr w:type="gramEnd"/>
      <w:r w:rsidRPr="005E769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будут сформированы:</w:t>
      </w:r>
    </w:p>
    <w:p w14:paraId="6067DFBF" w14:textId="190622BD" w:rsidR="0064086B" w:rsidRPr="005E7692" w:rsidRDefault="0064086B" w:rsidP="001626B7">
      <w:pPr>
        <w:pStyle w:val="c39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E7692">
        <w:rPr>
          <w:sz w:val="28"/>
          <w:szCs w:val="28"/>
        </w:rPr>
        <w:t> </w:t>
      </w:r>
      <w:r w:rsidR="00AA519B" w:rsidRPr="005E7692">
        <w:rPr>
          <w:sz w:val="28"/>
          <w:szCs w:val="28"/>
        </w:rPr>
        <w:t>-</w:t>
      </w:r>
      <w:r w:rsidR="007226BA" w:rsidRPr="005E7692">
        <w:rPr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интерес к новым видам прикладного творчества, к новым способам сам</w:t>
      </w:r>
      <w:r w:rsidRPr="005E7692">
        <w:rPr>
          <w:rStyle w:val="c6"/>
          <w:sz w:val="28"/>
          <w:szCs w:val="28"/>
        </w:rPr>
        <w:t>о</w:t>
      </w:r>
      <w:r w:rsidRPr="005E7692">
        <w:rPr>
          <w:rStyle w:val="c6"/>
          <w:sz w:val="28"/>
          <w:szCs w:val="28"/>
        </w:rPr>
        <w:t>выражения;</w:t>
      </w:r>
    </w:p>
    <w:p w14:paraId="0BFF91E2" w14:textId="4BB9267B" w:rsidR="0064086B" w:rsidRPr="005E7692" w:rsidRDefault="0064086B" w:rsidP="001626B7">
      <w:pPr>
        <w:pStyle w:val="c39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E7692">
        <w:rPr>
          <w:rStyle w:val="c6"/>
          <w:sz w:val="28"/>
          <w:szCs w:val="28"/>
        </w:rPr>
        <w:t>-</w:t>
      </w:r>
      <w:r w:rsidR="007226BA" w:rsidRPr="005E7692">
        <w:rPr>
          <w:rStyle w:val="c6"/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познавательный интерес к новым способам исследования технологий и м</w:t>
      </w:r>
      <w:r w:rsidRPr="005E7692">
        <w:rPr>
          <w:rStyle w:val="c6"/>
          <w:sz w:val="28"/>
          <w:szCs w:val="28"/>
        </w:rPr>
        <w:t>а</w:t>
      </w:r>
      <w:r w:rsidRPr="005E7692">
        <w:rPr>
          <w:rStyle w:val="c6"/>
          <w:sz w:val="28"/>
          <w:szCs w:val="28"/>
        </w:rPr>
        <w:t>териалов;</w:t>
      </w:r>
    </w:p>
    <w:p w14:paraId="78893D19" w14:textId="1B6F6F46" w:rsidR="0064086B" w:rsidRPr="005E7692" w:rsidRDefault="0064086B" w:rsidP="001626B7">
      <w:pPr>
        <w:pStyle w:val="c5"/>
        <w:shd w:val="clear" w:color="auto" w:fill="FFFFFF"/>
        <w:spacing w:before="0" w:beforeAutospacing="0" w:after="0" w:afterAutospacing="0"/>
        <w:rPr>
          <w:rStyle w:val="c16"/>
          <w:sz w:val="28"/>
          <w:szCs w:val="28"/>
        </w:rPr>
      </w:pPr>
      <w:r w:rsidRPr="005E7692">
        <w:rPr>
          <w:rStyle w:val="c16"/>
          <w:sz w:val="28"/>
          <w:szCs w:val="28"/>
        </w:rPr>
        <w:t>-</w:t>
      </w:r>
      <w:r w:rsidR="007226BA" w:rsidRPr="005E7692">
        <w:rPr>
          <w:rStyle w:val="c16"/>
          <w:sz w:val="28"/>
          <w:szCs w:val="28"/>
        </w:rPr>
        <w:t xml:space="preserve"> </w:t>
      </w:r>
      <w:r w:rsidRPr="005E7692">
        <w:rPr>
          <w:rStyle w:val="c16"/>
          <w:sz w:val="28"/>
          <w:szCs w:val="28"/>
        </w:rPr>
        <w:t>адекватное понимание причин успешности/неуспешности творческой де</w:t>
      </w:r>
      <w:r w:rsidRPr="005E7692">
        <w:rPr>
          <w:rStyle w:val="c16"/>
          <w:sz w:val="28"/>
          <w:szCs w:val="28"/>
        </w:rPr>
        <w:t>я</w:t>
      </w:r>
      <w:r w:rsidRPr="005E7692">
        <w:rPr>
          <w:rStyle w:val="c16"/>
          <w:sz w:val="28"/>
          <w:szCs w:val="28"/>
        </w:rPr>
        <w:t>тельности. </w:t>
      </w:r>
    </w:p>
    <w:p w14:paraId="5ECF5A50" w14:textId="5AC13A8D" w:rsidR="00AA519B" w:rsidRPr="005E7692" w:rsidRDefault="00AA519B" w:rsidP="001626B7">
      <w:pPr>
        <w:pStyle w:val="c5"/>
        <w:shd w:val="clear" w:color="auto" w:fill="FFFFFF"/>
        <w:spacing w:before="0" w:beforeAutospacing="0" w:after="0" w:afterAutospacing="0"/>
        <w:rPr>
          <w:rStyle w:val="c16"/>
          <w:sz w:val="28"/>
          <w:szCs w:val="28"/>
        </w:rPr>
      </w:pPr>
      <w:proofErr w:type="gramStart"/>
      <w:r w:rsidRPr="005E7692">
        <w:rPr>
          <w:rStyle w:val="c16"/>
          <w:sz w:val="28"/>
          <w:szCs w:val="28"/>
        </w:rPr>
        <w:t>Обучающиеся</w:t>
      </w:r>
      <w:proofErr w:type="gramEnd"/>
      <w:r w:rsidRPr="005E7692">
        <w:rPr>
          <w:rStyle w:val="c16"/>
          <w:sz w:val="28"/>
          <w:szCs w:val="28"/>
        </w:rPr>
        <w:t xml:space="preserve"> получат возможность научиться: </w:t>
      </w:r>
    </w:p>
    <w:p w14:paraId="41F01D19" w14:textId="1D0C9644" w:rsidR="00AA519B" w:rsidRPr="005E7692" w:rsidRDefault="00AA519B" w:rsidP="001626B7">
      <w:pPr>
        <w:pStyle w:val="c5"/>
        <w:shd w:val="clear" w:color="auto" w:fill="FFFFFF"/>
        <w:spacing w:before="0" w:beforeAutospacing="0" w:after="0" w:afterAutospacing="0"/>
        <w:rPr>
          <w:rStyle w:val="c16"/>
          <w:sz w:val="28"/>
          <w:szCs w:val="28"/>
        </w:rPr>
      </w:pPr>
      <w:r w:rsidRPr="005E7692">
        <w:rPr>
          <w:rStyle w:val="c16"/>
          <w:sz w:val="28"/>
          <w:szCs w:val="28"/>
        </w:rPr>
        <w:t>-</w:t>
      </w:r>
      <w:r w:rsidR="007226BA" w:rsidRPr="005E7692">
        <w:rPr>
          <w:rStyle w:val="c16"/>
          <w:sz w:val="28"/>
          <w:szCs w:val="28"/>
        </w:rPr>
        <w:t xml:space="preserve"> </w:t>
      </w:r>
      <w:r w:rsidRPr="005E7692">
        <w:rPr>
          <w:rStyle w:val="c16"/>
          <w:sz w:val="28"/>
          <w:szCs w:val="28"/>
        </w:rPr>
        <w:t>проявлять познавательную инициативу;</w:t>
      </w:r>
    </w:p>
    <w:p w14:paraId="0CBB8D0D" w14:textId="06ED6D46" w:rsidR="00AA519B" w:rsidRPr="005E7692" w:rsidRDefault="00AA519B" w:rsidP="001626B7">
      <w:pPr>
        <w:pStyle w:val="c5"/>
        <w:shd w:val="clear" w:color="auto" w:fill="FFFFFF"/>
        <w:spacing w:before="0" w:beforeAutospacing="0" w:after="0" w:afterAutospacing="0"/>
        <w:rPr>
          <w:rStyle w:val="c16"/>
          <w:sz w:val="28"/>
          <w:szCs w:val="28"/>
        </w:rPr>
      </w:pPr>
      <w:r w:rsidRPr="005E7692">
        <w:rPr>
          <w:rStyle w:val="c16"/>
          <w:sz w:val="28"/>
          <w:szCs w:val="28"/>
        </w:rPr>
        <w:t>-</w:t>
      </w:r>
      <w:r w:rsidR="007226BA" w:rsidRPr="005E7692">
        <w:rPr>
          <w:rStyle w:val="c16"/>
          <w:sz w:val="28"/>
          <w:szCs w:val="28"/>
        </w:rPr>
        <w:t xml:space="preserve"> </w:t>
      </w:r>
      <w:r w:rsidRPr="005E7692">
        <w:rPr>
          <w:rStyle w:val="c16"/>
          <w:sz w:val="28"/>
          <w:szCs w:val="28"/>
        </w:rPr>
        <w:t>самостоятельно находить варианты решения творческой задачи.</w:t>
      </w:r>
    </w:p>
    <w:p w14:paraId="668C495D" w14:textId="5AA09A00" w:rsidR="0064086B" w:rsidRPr="005E7692" w:rsidRDefault="00AA519B" w:rsidP="001626B7">
      <w:pPr>
        <w:pStyle w:val="c5"/>
        <w:shd w:val="clear" w:color="auto" w:fill="FFFFFF"/>
        <w:spacing w:before="0" w:beforeAutospacing="0" w:after="0" w:afterAutospacing="0"/>
        <w:rPr>
          <w:rStyle w:val="c19"/>
          <w:sz w:val="28"/>
          <w:szCs w:val="28"/>
        </w:rPr>
      </w:pPr>
      <w:r w:rsidRPr="005E7692">
        <w:rPr>
          <w:rStyle w:val="c19"/>
          <w:sz w:val="28"/>
          <w:szCs w:val="28"/>
        </w:rPr>
        <w:t>Регулятивные УУД</w:t>
      </w:r>
      <w:r w:rsidR="0064086B" w:rsidRPr="005E7692">
        <w:rPr>
          <w:rStyle w:val="c19"/>
          <w:sz w:val="28"/>
          <w:szCs w:val="28"/>
        </w:rPr>
        <w:t>:</w:t>
      </w:r>
    </w:p>
    <w:p w14:paraId="5E40D2F5" w14:textId="0A2218D0" w:rsidR="00AA519B" w:rsidRPr="005E7692" w:rsidRDefault="00AA519B" w:rsidP="001626B7">
      <w:pPr>
        <w:pStyle w:val="c5"/>
        <w:shd w:val="clear" w:color="auto" w:fill="FFFFFF"/>
        <w:spacing w:before="0" w:beforeAutospacing="0" w:after="0" w:afterAutospacing="0"/>
        <w:rPr>
          <w:rStyle w:val="c19"/>
          <w:sz w:val="28"/>
          <w:szCs w:val="28"/>
        </w:rPr>
      </w:pPr>
      <w:r w:rsidRPr="005E7692">
        <w:rPr>
          <w:rStyle w:val="c19"/>
          <w:sz w:val="28"/>
          <w:szCs w:val="28"/>
        </w:rPr>
        <w:t>Обучающиеся научаться:</w:t>
      </w:r>
    </w:p>
    <w:p w14:paraId="62BB589B" w14:textId="5D85BD3E" w:rsidR="003631AE" w:rsidRPr="005E7692" w:rsidRDefault="003631AE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5E7692">
        <w:rPr>
          <w:sz w:val="28"/>
          <w:szCs w:val="28"/>
        </w:rPr>
        <w:t>-</w:t>
      </w:r>
      <w:r w:rsidR="007226BA" w:rsidRPr="005E7692">
        <w:rPr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 xml:space="preserve">контролировать и оценивать свои </w:t>
      </w:r>
      <w:proofErr w:type="gramStart"/>
      <w:r w:rsidRPr="005E7692">
        <w:rPr>
          <w:rStyle w:val="c6"/>
          <w:sz w:val="28"/>
          <w:szCs w:val="28"/>
        </w:rPr>
        <w:t>действия</w:t>
      </w:r>
      <w:proofErr w:type="gramEnd"/>
      <w:r w:rsidRPr="005E7692">
        <w:rPr>
          <w:rStyle w:val="c6"/>
          <w:sz w:val="28"/>
          <w:szCs w:val="28"/>
        </w:rPr>
        <w:t xml:space="preserve"> как по результату, так и по сп</w:t>
      </w:r>
      <w:r w:rsidRPr="005E7692">
        <w:rPr>
          <w:rStyle w:val="c6"/>
          <w:sz w:val="28"/>
          <w:szCs w:val="28"/>
        </w:rPr>
        <w:t>о</w:t>
      </w:r>
      <w:r w:rsidRPr="005E7692">
        <w:rPr>
          <w:rStyle w:val="c6"/>
          <w:sz w:val="28"/>
          <w:szCs w:val="28"/>
        </w:rPr>
        <w:t>собу действия, вносить коррективы в их выполнение.</w:t>
      </w:r>
    </w:p>
    <w:p w14:paraId="5CA7CCE3" w14:textId="6EB9D0CE" w:rsidR="003631AE" w:rsidRPr="005E7692" w:rsidRDefault="0064086B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5E7692">
        <w:rPr>
          <w:rStyle w:val="c6"/>
          <w:sz w:val="28"/>
          <w:szCs w:val="28"/>
        </w:rPr>
        <w:t>-</w:t>
      </w:r>
      <w:r w:rsidR="007226BA" w:rsidRPr="005E7692">
        <w:rPr>
          <w:rStyle w:val="c6"/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планирова</w:t>
      </w:r>
      <w:r w:rsidR="00AA519B" w:rsidRPr="005E7692">
        <w:rPr>
          <w:rStyle w:val="c6"/>
          <w:sz w:val="28"/>
          <w:szCs w:val="28"/>
        </w:rPr>
        <w:t>ть</w:t>
      </w:r>
      <w:r w:rsidRPr="005E7692">
        <w:rPr>
          <w:rStyle w:val="c6"/>
          <w:sz w:val="28"/>
          <w:szCs w:val="28"/>
        </w:rPr>
        <w:t xml:space="preserve"> свои</w:t>
      </w:r>
      <w:r w:rsidR="00AA519B" w:rsidRPr="005E7692">
        <w:rPr>
          <w:rStyle w:val="c6"/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действи</w:t>
      </w:r>
      <w:r w:rsidR="00AA519B" w:rsidRPr="005E7692">
        <w:rPr>
          <w:rStyle w:val="c6"/>
          <w:sz w:val="28"/>
          <w:szCs w:val="28"/>
        </w:rPr>
        <w:t>я</w:t>
      </w:r>
      <w:r w:rsidRPr="005E7692">
        <w:rPr>
          <w:rStyle w:val="c6"/>
          <w:sz w:val="28"/>
          <w:szCs w:val="28"/>
        </w:rPr>
        <w:t>;</w:t>
      </w:r>
    </w:p>
    <w:p w14:paraId="54014841" w14:textId="698C7481" w:rsidR="003631AE" w:rsidRPr="005E7692" w:rsidRDefault="003631AE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5E7692">
        <w:rPr>
          <w:rStyle w:val="c6"/>
          <w:sz w:val="28"/>
          <w:szCs w:val="28"/>
        </w:rPr>
        <w:t>-</w:t>
      </w:r>
      <w:r w:rsidR="007226BA" w:rsidRPr="005E7692">
        <w:rPr>
          <w:rStyle w:val="c6"/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выбирать эффективные пути и средства достижения целей;</w:t>
      </w:r>
    </w:p>
    <w:p w14:paraId="69C66C71" w14:textId="7FD2B995" w:rsidR="003631AE" w:rsidRPr="005E7692" w:rsidRDefault="003631AE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5E7692">
        <w:rPr>
          <w:rStyle w:val="c6"/>
          <w:sz w:val="28"/>
          <w:szCs w:val="28"/>
        </w:rPr>
        <w:t>Коммуникативные УУД:</w:t>
      </w:r>
    </w:p>
    <w:p w14:paraId="5226959E" w14:textId="3E50F0BC" w:rsidR="003631AE" w:rsidRPr="005E7692" w:rsidRDefault="003631AE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i/>
          <w:iCs/>
          <w:sz w:val="28"/>
          <w:szCs w:val="28"/>
        </w:rPr>
      </w:pPr>
      <w:r w:rsidRPr="005E7692">
        <w:rPr>
          <w:rStyle w:val="c6"/>
          <w:sz w:val="28"/>
          <w:szCs w:val="28"/>
        </w:rPr>
        <w:t>Учащиеся смогут:</w:t>
      </w:r>
    </w:p>
    <w:p w14:paraId="46B731B0" w14:textId="4C5E7ADD" w:rsidR="0064086B" w:rsidRPr="005E7692" w:rsidRDefault="0064086B" w:rsidP="001626B7">
      <w:pPr>
        <w:pStyle w:val="c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E7692">
        <w:rPr>
          <w:rStyle w:val="c16"/>
          <w:sz w:val="28"/>
          <w:szCs w:val="28"/>
        </w:rPr>
        <w:t>-</w:t>
      </w:r>
      <w:r w:rsidR="007226BA" w:rsidRPr="005E7692">
        <w:rPr>
          <w:rStyle w:val="c16"/>
          <w:sz w:val="28"/>
          <w:szCs w:val="28"/>
        </w:rPr>
        <w:t xml:space="preserve"> </w:t>
      </w:r>
      <w:r w:rsidRPr="005E7692">
        <w:rPr>
          <w:rStyle w:val="c16"/>
          <w:sz w:val="28"/>
          <w:szCs w:val="28"/>
        </w:rPr>
        <w:t>учитывать разные мнения, стремиться к координации при выполнении ко</w:t>
      </w:r>
      <w:r w:rsidRPr="005E7692">
        <w:rPr>
          <w:rStyle w:val="c16"/>
          <w:sz w:val="28"/>
          <w:szCs w:val="28"/>
        </w:rPr>
        <w:t>л</w:t>
      </w:r>
      <w:r w:rsidRPr="005E7692">
        <w:rPr>
          <w:rStyle w:val="c16"/>
          <w:sz w:val="28"/>
          <w:szCs w:val="28"/>
        </w:rPr>
        <w:t>лективных работ (формулировать собственное мнение и поз</w:t>
      </w:r>
      <w:r w:rsidRPr="005E7692">
        <w:rPr>
          <w:rStyle w:val="c16"/>
          <w:sz w:val="28"/>
          <w:szCs w:val="28"/>
        </w:rPr>
        <w:t>и</w:t>
      </w:r>
      <w:r w:rsidRPr="005E7692">
        <w:rPr>
          <w:rStyle w:val="c16"/>
          <w:sz w:val="28"/>
          <w:szCs w:val="28"/>
        </w:rPr>
        <w:t>цию,</w:t>
      </w:r>
      <w:r w:rsidRPr="005E7692">
        <w:rPr>
          <w:sz w:val="28"/>
          <w:szCs w:val="28"/>
        </w:rPr>
        <w:t> </w:t>
      </w:r>
      <w:r w:rsidRPr="005E7692">
        <w:rPr>
          <w:rStyle w:val="c16"/>
          <w:sz w:val="28"/>
          <w:szCs w:val="28"/>
        </w:rPr>
        <w:t>договариваться, приходить к общему решению,</w:t>
      </w:r>
      <w:r w:rsidRPr="005E7692">
        <w:rPr>
          <w:sz w:val="28"/>
          <w:szCs w:val="28"/>
        </w:rPr>
        <w:t> </w:t>
      </w:r>
      <w:r w:rsidRPr="005E7692">
        <w:rPr>
          <w:rStyle w:val="c6"/>
          <w:sz w:val="28"/>
          <w:szCs w:val="28"/>
        </w:rPr>
        <w:t>соблюдать коррек</w:t>
      </w:r>
      <w:r w:rsidRPr="005E7692">
        <w:rPr>
          <w:rStyle w:val="c6"/>
          <w:sz w:val="28"/>
          <w:szCs w:val="28"/>
        </w:rPr>
        <w:t>т</w:t>
      </w:r>
      <w:r w:rsidRPr="005E7692">
        <w:rPr>
          <w:rStyle w:val="c6"/>
          <w:sz w:val="28"/>
          <w:szCs w:val="28"/>
        </w:rPr>
        <w:t>ность в высказываниях);</w:t>
      </w:r>
    </w:p>
    <w:p w14:paraId="7CFA16A9" w14:textId="5F9C4FBE" w:rsidR="0064086B" w:rsidRPr="005E7692" w:rsidRDefault="0064086B" w:rsidP="001626B7">
      <w:pPr>
        <w:pStyle w:val="c5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E7692">
        <w:rPr>
          <w:rStyle w:val="c6"/>
          <w:sz w:val="28"/>
          <w:szCs w:val="28"/>
        </w:rPr>
        <w:t>-</w:t>
      </w:r>
      <w:r w:rsidR="007226BA" w:rsidRPr="005E7692">
        <w:rPr>
          <w:rStyle w:val="c6"/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осуществлять взаимный контроль и оказывать партнёрам в сотрудничестве необходимую взаимопомощь;</w:t>
      </w:r>
    </w:p>
    <w:p w14:paraId="53156242" w14:textId="0AAC159A" w:rsidR="0064086B" w:rsidRPr="005E7692" w:rsidRDefault="0064086B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5E7692">
        <w:rPr>
          <w:rStyle w:val="c6"/>
          <w:sz w:val="28"/>
          <w:szCs w:val="28"/>
        </w:rPr>
        <w:t>-</w:t>
      </w:r>
      <w:r w:rsidR="007226BA" w:rsidRPr="005E7692">
        <w:rPr>
          <w:rStyle w:val="c6"/>
          <w:sz w:val="28"/>
          <w:szCs w:val="28"/>
        </w:rPr>
        <w:t xml:space="preserve"> </w:t>
      </w:r>
      <w:r w:rsidRPr="005E7692">
        <w:rPr>
          <w:rStyle w:val="c6"/>
          <w:sz w:val="28"/>
          <w:szCs w:val="28"/>
        </w:rPr>
        <w:t>использова</w:t>
      </w:r>
      <w:r w:rsidR="00AA519B" w:rsidRPr="005E7692">
        <w:rPr>
          <w:rStyle w:val="c6"/>
          <w:sz w:val="28"/>
          <w:szCs w:val="28"/>
        </w:rPr>
        <w:t>ть</w:t>
      </w:r>
      <w:r w:rsidRPr="005E7692">
        <w:rPr>
          <w:rStyle w:val="c6"/>
          <w:sz w:val="28"/>
          <w:szCs w:val="28"/>
        </w:rPr>
        <w:t xml:space="preserve"> метод</w:t>
      </w:r>
      <w:r w:rsidR="00AA519B" w:rsidRPr="005E7692">
        <w:rPr>
          <w:rStyle w:val="c6"/>
          <w:sz w:val="28"/>
          <w:szCs w:val="28"/>
        </w:rPr>
        <w:t>ы</w:t>
      </w:r>
      <w:r w:rsidRPr="005E7692">
        <w:rPr>
          <w:rStyle w:val="c6"/>
          <w:sz w:val="28"/>
          <w:szCs w:val="28"/>
        </w:rPr>
        <w:t xml:space="preserve"> и приём</w:t>
      </w:r>
      <w:r w:rsidR="00AA519B" w:rsidRPr="005E7692">
        <w:rPr>
          <w:rStyle w:val="c6"/>
          <w:sz w:val="28"/>
          <w:szCs w:val="28"/>
        </w:rPr>
        <w:t>ы</w:t>
      </w:r>
      <w:r w:rsidRPr="005E7692">
        <w:rPr>
          <w:rStyle w:val="c6"/>
          <w:sz w:val="28"/>
          <w:szCs w:val="28"/>
        </w:rPr>
        <w:t xml:space="preserve"> художественно-творческой деятельности в основном учебном процессе и повседневной жизни</w:t>
      </w:r>
      <w:r w:rsidR="00AA519B" w:rsidRPr="005E7692">
        <w:rPr>
          <w:rStyle w:val="c6"/>
          <w:sz w:val="28"/>
          <w:szCs w:val="28"/>
        </w:rPr>
        <w:t>.</w:t>
      </w:r>
    </w:p>
    <w:p w14:paraId="03E8DAFD" w14:textId="5DDF2D6E" w:rsidR="003631AE" w:rsidRPr="005E7692" w:rsidRDefault="003631AE" w:rsidP="001626B7">
      <w:pPr>
        <w:pStyle w:val="c5"/>
        <w:shd w:val="clear" w:color="auto" w:fill="FFFFFF"/>
        <w:spacing w:before="0" w:beforeAutospacing="0" w:after="0" w:afterAutospacing="0"/>
        <w:rPr>
          <w:rStyle w:val="c6"/>
          <w:sz w:val="28"/>
          <w:szCs w:val="28"/>
        </w:rPr>
      </w:pPr>
      <w:r w:rsidRPr="005E7692">
        <w:rPr>
          <w:rStyle w:val="c6"/>
          <w:sz w:val="28"/>
          <w:szCs w:val="28"/>
        </w:rPr>
        <w:t>-</w:t>
      </w:r>
      <w:r w:rsidR="007226BA" w:rsidRPr="005E7692">
        <w:rPr>
          <w:rStyle w:val="c6"/>
          <w:sz w:val="28"/>
          <w:szCs w:val="28"/>
        </w:rPr>
        <w:t xml:space="preserve">  </w:t>
      </w:r>
      <w:r w:rsidRPr="005E7692">
        <w:rPr>
          <w:rStyle w:val="c6"/>
          <w:sz w:val="28"/>
          <w:szCs w:val="28"/>
        </w:rPr>
        <w:t>договариваться, приходить к общему решению;</w:t>
      </w:r>
    </w:p>
    <w:p w14:paraId="5BDFE803" w14:textId="679841C4" w:rsidR="00AA519B" w:rsidRPr="005E7692" w:rsidRDefault="00AA519B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П</w:t>
      </w:r>
      <w:r w:rsidR="003631AE" w:rsidRPr="005E7692">
        <w:rPr>
          <w:rFonts w:ascii="Times New Roman" w:hAnsi="Times New Roman" w:cs="Times New Roman"/>
          <w:sz w:val="28"/>
          <w:szCs w:val="28"/>
        </w:rPr>
        <w:t>ознавательные УУД</w:t>
      </w:r>
      <w:r w:rsidRPr="005E7692">
        <w:rPr>
          <w:rFonts w:ascii="Times New Roman" w:hAnsi="Times New Roman" w:cs="Times New Roman"/>
          <w:sz w:val="28"/>
          <w:szCs w:val="28"/>
        </w:rPr>
        <w:t>:</w:t>
      </w:r>
    </w:p>
    <w:p w14:paraId="571FF3A4" w14:textId="4E978719" w:rsidR="003631AE" w:rsidRPr="005E7692" w:rsidRDefault="003631AE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Обучающиеся научатся:</w:t>
      </w:r>
    </w:p>
    <w:p w14:paraId="37D49FF2" w14:textId="55DECB7F" w:rsidR="00AA519B" w:rsidRPr="005E7692" w:rsidRDefault="00AA519B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3631AE" w:rsidRPr="005E7692">
        <w:rPr>
          <w:rFonts w:ascii="Times New Roman" w:hAnsi="Times New Roman" w:cs="Times New Roman"/>
          <w:sz w:val="28"/>
          <w:szCs w:val="28"/>
        </w:rPr>
        <w:t>анализировать объекты, выделять главное;</w:t>
      </w:r>
    </w:p>
    <w:p w14:paraId="7308CD1E" w14:textId="5F31AE9C" w:rsidR="00AA519B" w:rsidRPr="005E7692" w:rsidRDefault="00AA519B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sz w:val="28"/>
          <w:szCs w:val="28"/>
        </w:rPr>
        <w:t>знакомство с новыми технологическими приёмами обработки различных материалов;</w:t>
      </w:r>
    </w:p>
    <w:p w14:paraId="33B1FFAB" w14:textId="4803131F" w:rsidR="00AA519B" w:rsidRPr="005E7692" w:rsidRDefault="00AA519B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 использова</w:t>
      </w:r>
      <w:r w:rsidR="003631AE" w:rsidRPr="005E7692">
        <w:rPr>
          <w:rFonts w:ascii="Times New Roman" w:hAnsi="Times New Roman" w:cs="Times New Roman"/>
          <w:sz w:val="28"/>
          <w:szCs w:val="28"/>
        </w:rPr>
        <w:t xml:space="preserve">ть </w:t>
      </w:r>
      <w:r w:rsidRPr="005E7692">
        <w:rPr>
          <w:rFonts w:ascii="Times New Roman" w:hAnsi="Times New Roman" w:cs="Times New Roman"/>
          <w:sz w:val="28"/>
          <w:szCs w:val="28"/>
        </w:rPr>
        <w:t>ранее изученные приёмы в новых комбинациях и сочетаниях;</w:t>
      </w:r>
    </w:p>
    <w:p w14:paraId="4EAA220E" w14:textId="100490F5" w:rsidR="00AA519B" w:rsidRPr="005E7692" w:rsidRDefault="00AA519B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3631AE" w:rsidRPr="005E7692">
        <w:rPr>
          <w:rFonts w:ascii="Times New Roman" w:hAnsi="Times New Roman" w:cs="Times New Roman"/>
          <w:sz w:val="28"/>
          <w:szCs w:val="28"/>
        </w:rPr>
        <w:t>проводить сравнение, классифицировать по разным критериям;</w:t>
      </w:r>
    </w:p>
    <w:p w14:paraId="6FE9523E" w14:textId="1A39CB44" w:rsidR="00AA519B" w:rsidRPr="005E7692" w:rsidRDefault="00AA519B" w:rsidP="001626B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sz w:val="28"/>
          <w:szCs w:val="28"/>
        </w:rPr>
        <w:t>совершенствова</w:t>
      </w:r>
      <w:r w:rsidR="003631AE" w:rsidRPr="005E7692">
        <w:rPr>
          <w:rFonts w:ascii="Times New Roman" w:hAnsi="Times New Roman" w:cs="Times New Roman"/>
          <w:sz w:val="28"/>
          <w:szCs w:val="28"/>
        </w:rPr>
        <w:t>ть</w:t>
      </w:r>
      <w:r w:rsidRPr="005E7692">
        <w:rPr>
          <w:rFonts w:ascii="Times New Roman" w:hAnsi="Times New Roman" w:cs="Times New Roman"/>
          <w:sz w:val="28"/>
          <w:szCs w:val="28"/>
        </w:rPr>
        <w:t xml:space="preserve"> навык</w:t>
      </w:r>
      <w:r w:rsidR="003631AE" w:rsidRPr="005E7692">
        <w:rPr>
          <w:rFonts w:ascii="Times New Roman" w:hAnsi="Times New Roman" w:cs="Times New Roman"/>
          <w:sz w:val="28"/>
          <w:szCs w:val="28"/>
        </w:rPr>
        <w:t>и</w:t>
      </w:r>
      <w:r w:rsidRPr="005E7692">
        <w:rPr>
          <w:rFonts w:ascii="Times New Roman" w:hAnsi="Times New Roman" w:cs="Times New Roman"/>
          <w:sz w:val="28"/>
          <w:szCs w:val="28"/>
        </w:rPr>
        <w:t xml:space="preserve"> трудовой деятельности в коллективе.</w:t>
      </w:r>
    </w:p>
    <w:p w14:paraId="0DA8745E" w14:textId="77777777" w:rsidR="0064086B" w:rsidRPr="005E7692" w:rsidRDefault="0064086B" w:rsidP="001626B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301BEB9" w14:textId="77777777" w:rsidR="00096CED" w:rsidRPr="005E7692" w:rsidRDefault="002248E4" w:rsidP="001626B7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5E7692">
        <w:rPr>
          <w:rFonts w:ascii="Times New Roman" w:hAnsi="Times New Roman" w:cs="Times New Roman"/>
          <w:iCs/>
          <w:sz w:val="28"/>
          <w:szCs w:val="28"/>
        </w:rPr>
        <w:lastRenderedPageBreak/>
        <w:t>Качества личности, которые могут быть развиты у обучающихся в результате занятий</w:t>
      </w:r>
      <w:r w:rsidR="00096CED" w:rsidRPr="005E7692">
        <w:rPr>
          <w:rFonts w:ascii="Times New Roman" w:hAnsi="Times New Roman" w:cs="Times New Roman"/>
          <w:iCs/>
          <w:sz w:val="28"/>
          <w:szCs w:val="28"/>
        </w:rPr>
        <w:t xml:space="preserve"> по предложенной программе:</w:t>
      </w:r>
    </w:p>
    <w:p w14:paraId="14FE91EE" w14:textId="3637B563" w:rsidR="00096CED" w:rsidRPr="005E7692" w:rsidRDefault="003631AE" w:rsidP="001626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развивать образное мышление, воображение, интеллект, фантазию, техн</w:t>
      </w:r>
      <w:r w:rsidR="00096CED" w:rsidRPr="005E7692">
        <w:rPr>
          <w:rFonts w:ascii="Times New Roman" w:hAnsi="Times New Roman" w:cs="Times New Roman"/>
          <w:sz w:val="28"/>
          <w:szCs w:val="28"/>
        </w:rPr>
        <w:t>и</w:t>
      </w:r>
      <w:r w:rsidR="00096CED" w:rsidRPr="005E7692">
        <w:rPr>
          <w:rFonts w:ascii="Times New Roman" w:hAnsi="Times New Roman" w:cs="Times New Roman"/>
          <w:sz w:val="28"/>
          <w:szCs w:val="28"/>
        </w:rPr>
        <w:t>ческое мышление, творческие способности;</w:t>
      </w:r>
    </w:p>
    <w:p w14:paraId="05311F52" w14:textId="12366DF6" w:rsidR="00096CED" w:rsidRPr="005E7692" w:rsidRDefault="003631AE" w:rsidP="001626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расширять знания и представления о традиционных и современных матер</w:t>
      </w:r>
      <w:r w:rsidR="00096CED" w:rsidRPr="005E7692">
        <w:rPr>
          <w:rFonts w:ascii="Times New Roman" w:hAnsi="Times New Roman" w:cs="Times New Roman"/>
          <w:sz w:val="28"/>
          <w:szCs w:val="28"/>
        </w:rPr>
        <w:t>и</w:t>
      </w:r>
      <w:r w:rsidR="00096CED" w:rsidRPr="005E7692">
        <w:rPr>
          <w:rFonts w:ascii="Times New Roman" w:hAnsi="Times New Roman" w:cs="Times New Roman"/>
          <w:sz w:val="28"/>
          <w:szCs w:val="28"/>
        </w:rPr>
        <w:t>алах для прикладного творчества;</w:t>
      </w:r>
    </w:p>
    <w:p w14:paraId="488B47AF" w14:textId="4D25256C" w:rsidR="00096CED" w:rsidRPr="005E7692" w:rsidRDefault="003631AE" w:rsidP="001626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познакомиться с новыми технологическими приёмами обработки разли</w:t>
      </w:r>
      <w:r w:rsidR="00096CED" w:rsidRPr="005E7692">
        <w:rPr>
          <w:rFonts w:ascii="Times New Roman" w:hAnsi="Times New Roman" w:cs="Times New Roman"/>
          <w:sz w:val="28"/>
          <w:szCs w:val="28"/>
        </w:rPr>
        <w:t>ч</w:t>
      </w:r>
      <w:r w:rsidR="00096CED" w:rsidRPr="005E7692">
        <w:rPr>
          <w:rFonts w:ascii="Times New Roman" w:hAnsi="Times New Roman" w:cs="Times New Roman"/>
          <w:sz w:val="28"/>
          <w:szCs w:val="28"/>
        </w:rPr>
        <w:t>ных материалов;</w:t>
      </w:r>
    </w:p>
    <w:p w14:paraId="2249D593" w14:textId="25197CC6" w:rsidR="00096CED" w:rsidRPr="005E7692" w:rsidRDefault="003631AE" w:rsidP="001626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использовать ранее изученные приёмы в новых комбинациях и сочетаниях;</w:t>
      </w:r>
    </w:p>
    <w:p w14:paraId="05932972" w14:textId="5DD477EB" w:rsidR="00096CED" w:rsidRPr="005E7692" w:rsidRDefault="003631AE" w:rsidP="001626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познакомиться с новыми инструментами для обработки материалов или с новыми функциями уже известных инструментов;</w:t>
      </w:r>
    </w:p>
    <w:p w14:paraId="79A9A100" w14:textId="3B0950DB" w:rsidR="00096CED" w:rsidRPr="005E7692" w:rsidRDefault="003631AE" w:rsidP="001626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совершенствовать навыки трудовой деятельности в коллективе;</w:t>
      </w:r>
    </w:p>
    <w:p w14:paraId="7B926BBE" w14:textId="37C2EADE" w:rsidR="00096CED" w:rsidRPr="005E7692" w:rsidRDefault="003631AE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>-</w:t>
      </w:r>
      <w:r w:rsidR="007226BA" w:rsidRPr="005E7692">
        <w:rPr>
          <w:rFonts w:ascii="Times New Roman" w:hAnsi="Times New Roman" w:cs="Times New Roman"/>
          <w:sz w:val="28"/>
          <w:szCs w:val="28"/>
        </w:rPr>
        <w:t xml:space="preserve"> </w:t>
      </w:r>
      <w:r w:rsidR="00096CED" w:rsidRPr="005E7692">
        <w:rPr>
          <w:rFonts w:ascii="Times New Roman" w:hAnsi="Times New Roman" w:cs="Times New Roman"/>
          <w:sz w:val="28"/>
          <w:szCs w:val="28"/>
        </w:rPr>
        <w:t>оказывать посильную помощь в дизайне и оформлении класса, школы, св</w:t>
      </w:r>
      <w:r w:rsidR="00096CED" w:rsidRPr="005E7692">
        <w:rPr>
          <w:rFonts w:ascii="Times New Roman" w:hAnsi="Times New Roman" w:cs="Times New Roman"/>
          <w:sz w:val="28"/>
          <w:szCs w:val="28"/>
        </w:rPr>
        <w:t>о</w:t>
      </w:r>
      <w:r w:rsidR="00096CED" w:rsidRPr="005E7692">
        <w:rPr>
          <w:rFonts w:ascii="Times New Roman" w:hAnsi="Times New Roman" w:cs="Times New Roman"/>
          <w:sz w:val="28"/>
          <w:szCs w:val="28"/>
        </w:rPr>
        <w:t>его жилища;</w:t>
      </w:r>
    </w:p>
    <w:p w14:paraId="3B3C43D9" w14:textId="2F1FD19E" w:rsidR="00096CED" w:rsidRPr="005E7692" w:rsidRDefault="003631AE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sz w:val="28"/>
          <w:szCs w:val="28"/>
        </w:rPr>
        <w:t xml:space="preserve">- </w:t>
      </w:r>
      <w:r w:rsidR="00096CED" w:rsidRPr="005E7692">
        <w:rPr>
          <w:rFonts w:ascii="Times New Roman" w:hAnsi="Times New Roman" w:cs="Times New Roman"/>
          <w:sz w:val="28"/>
          <w:szCs w:val="28"/>
        </w:rPr>
        <w:t>сформировать навыки работы с информацией.</w:t>
      </w:r>
    </w:p>
    <w:p w14:paraId="12039DFF" w14:textId="77777777" w:rsidR="00C60A77" w:rsidRPr="005E7692" w:rsidRDefault="00C60A77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D7B6DB" w14:textId="1F48DFC9" w:rsidR="006B2F1C" w:rsidRPr="005E7692" w:rsidRDefault="00416C0F" w:rsidP="00725B8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E7692">
        <w:rPr>
          <w:rFonts w:ascii="Times New Roman" w:hAnsi="Times New Roman" w:cs="Times New Roman"/>
          <w:bCs/>
          <w:sz w:val="28"/>
          <w:szCs w:val="28"/>
        </w:rPr>
        <w:t>Подведение итогов</w:t>
      </w:r>
      <w:r w:rsidRPr="005E76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sz w:val="28"/>
          <w:szCs w:val="28"/>
        </w:rPr>
        <w:t>осуществляется в виде проведения выставок, участия в различных конкурсах, награждения лучших поощрительными призами, грамотами.</w:t>
      </w:r>
      <w:r w:rsidR="00F322BD" w:rsidRPr="005E7692">
        <w:rPr>
          <w:rFonts w:ascii="Times New Roman" w:hAnsi="Times New Roman" w:cs="Times New Roman"/>
          <w:sz w:val="28"/>
          <w:szCs w:val="28"/>
        </w:rPr>
        <w:t xml:space="preserve"> Изделия используются для подарков родителям, близким, друз</w:t>
      </w:r>
      <w:r w:rsidR="00F322BD" w:rsidRPr="005E7692">
        <w:rPr>
          <w:rFonts w:ascii="Times New Roman" w:hAnsi="Times New Roman" w:cs="Times New Roman"/>
          <w:sz w:val="28"/>
          <w:szCs w:val="28"/>
        </w:rPr>
        <w:t>ь</w:t>
      </w:r>
      <w:r w:rsidR="00F322BD" w:rsidRPr="005E7692">
        <w:rPr>
          <w:rFonts w:ascii="Times New Roman" w:hAnsi="Times New Roman" w:cs="Times New Roman"/>
          <w:sz w:val="28"/>
          <w:szCs w:val="28"/>
        </w:rPr>
        <w:t>ям</w:t>
      </w:r>
      <w:r w:rsidR="00D23C53" w:rsidRPr="005E7692">
        <w:rPr>
          <w:rFonts w:ascii="Times New Roman" w:hAnsi="Times New Roman" w:cs="Times New Roman"/>
          <w:sz w:val="28"/>
          <w:szCs w:val="28"/>
        </w:rPr>
        <w:t>.</w:t>
      </w:r>
    </w:p>
    <w:p w14:paraId="35CA041C" w14:textId="77777777" w:rsidR="00D23C53" w:rsidRPr="005E7692" w:rsidRDefault="00D23C53" w:rsidP="001626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C2983F" w14:textId="168CABF1" w:rsidR="00CD6A3A" w:rsidRPr="005E7692" w:rsidRDefault="00725B8E" w:rsidP="001626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7692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14:paraId="2CCDD69C" w14:textId="2A6F60EE" w:rsidR="006B678B" w:rsidRPr="005E7692" w:rsidRDefault="006B678B" w:rsidP="001626B7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1275"/>
        <w:gridCol w:w="1276"/>
        <w:gridCol w:w="1276"/>
      </w:tblGrid>
      <w:tr w:rsidR="005E7692" w:rsidRPr="005E7692" w14:paraId="2C54A4A6" w14:textId="77777777" w:rsidTr="005E7692">
        <w:trPr>
          <w:trHeight w:val="769"/>
          <w:jc w:val="center"/>
        </w:trPr>
        <w:tc>
          <w:tcPr>
            <w:tcW w:w="562" w:type="dxa"/>
            <w:vAlign w:val="center"/>
          </w:tcPr>
          <w:p w14:paraId="5066651A" w14:textId="46F070F7" w:rsidR="00342358" w:rsidRPr="005E7692" w:rsidRDefault="00342358" w:rsidP="00342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№</w:t>
            </w:r>
          </w:p>
        </w:tc>
        <w:tc>
          <w:tcPr>
            <w:tcW w:w="4962" w:type="dxa"/>
            <w:vAlign w:val="center"/>
          </w:tcPr>
          <w:p w14:paraId="075BBC4B" w14:textId="223FC79C" w:rsidR="00342358" w:rsidRPr="005E7692" w:rsidRDefault="00342358" w:rsidP="00342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Тема занятия</w:t>
            </w:r>
          </w:p>
        </w:tc>
        <w:tc>
          <w:tcPr>
            <w:tcW w:w="1275" w:type="dxa"/>
            <w:vAlign w:val="center"/>
          </w:tcPr>
          <w:p w14:paraId="0351D19B" w14:textId="503E76AD" w:rsidR="00342358" w:rsidRPr="005E7692" w:rsidRDefault="00342358" w:rsidP="00342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14:paraId="74E2D7A3" w14:textId="4B947C2A" w:rsidR="00342358" w:rsidRPr="005E7692" w:rsidRDefault="00342358" w:rsidP="00342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highlight w:val="black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Теория</w:t>
            </w:r>
          </w:p>
        </w:tc>
        <w:tc>
          <w:tcPr>
            <w:tcW w:w="1276" w:type="dxa"/>
            <w:vAlign w:val="center"/>
          </w:tcPr>
          <w:p w14:paraId="3D777F1F" w14:textId="2DAD0B74" w:rsidR="00342358" w:rsidRPr="005E7692" w:rsidRDefault="00342358" w:rsidP="00342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Пра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к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тика</w:t>
            </w:r>
          </w:p>
        </w:tc>
      </w:tr>
      <w:tr w:rsidR="005E7692" w:rsidRPr="005E7692" w14:paraId="10E89F82" w14:textId="77777777" w:rsidTr="00115873">
        <w:trPr>
          <w:jc w:val="center"/>
        </w:trPr>
        <w:tc>
          <w:tcPr>
            <w:tcW w:w="562" w:type="dxa"/>
          </w:tcPr>
          <w:p w14:paraId="49FC8563" w14:textId="112A900C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14:paraId="16AAD85F" w14:textId="77777777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Вводное занятие</w:t>
            </w:r>
          </w:p>
        </w:tc>
        <w:tc>
          <w:tcPr>
            <w:tcW w:w="1275" w:type="dxa"/>
          </w:tcPr>
          <w:p w14:paraId="4E95E86F" w14:textId="6D20996D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6802BEEB" w14:textId="746B482D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4C6319FB" w14:textId="77777777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5E7692" w:rsidRPr="005E7692" w14:paraId="0804688F" w14:textId="77777777" w:rsidTr="00115873">
        <w:trPr>
          <w:jc w:val="center"/>
        </w:trPr>
        <w:tc>
          <w:tcPr>
            <w:tcW w:w="562" w:type="dxa"/>
          </w:tcPr>
          <w:p w14:paraId="62D29C5C" w14:textId="28E4C772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4962" w:type="dxa"/>
          </w:tcPr>
          <w:p w14:paraId="606981F1" w14:textId="44500422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275" w:type="dxa"/>
          </w:tcPr>
          <w:p w14:paraId="64A33F4A" w14:textId="3F2A9A2D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14:paraId="65BFE122" w14:textId="69D677AF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14:paraId="0D2CBABC" w14:textId="00E2C1B4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</w:tr>
      <w:tr w:rsidR="005E7692" w:rsidRPr="005E7692" w14:paraId="5198B1A8" w14:textId="77777777" w:rsidTr="00115873">
        <w:trPr>
          <w:jc w:val="center"/>
        </w:trPr>
        <w:tc>
          <w:tcPr>
            <w:tcW w:w="562" w:type="dxa"/>
          </w:tcPr>
          <w:p w14:paraId="2C2BFA83" w14:textId="6BC424E5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4962" w:type="dxa"/>
          </w:tcPr>
          <w:p w14:paraId="4757318F" w14:textId="4CBB6F7B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бумагой и картоном</w:t>
            </w:r>
          </w:p>
        </w:tc>
        <w:tc>
          <w:tcPr>
            <w:tcW w:w="1275" w:type="dxa"/>
          </w:tcPr>
          <w:p w14:paraId="6FAD9B86" w14:textId="7FC86EFF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34</w:t>
            </w:r>
          </w:p>
        </w:tc>
        <w:tc>
          <w:tcPr>
            <w:tcW w:w="1276" w:type="dxa"/>
          </w:tcPr>
          <w:p w14:paraId="723460F5" w14:textId="04C4DDA8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14:paraId="5E788BD1" w14:textId="0DBB0A79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24</w:t>
            </w:r>
          </w:p>
        </w:tc>
      </w:tr>
      <w:tr w:rsidR="005E7692" w:rsidRPr="005E7692" w14:paraId="51C40398" w14:textId="77777777" w:rsidTr="00115873">
        <w:trPr>
          <w:jc w:val="center"/>
        </w:trPr>
        <w:tc>
          <w:tcPr>
            <w:tcW w:w="562" w:type="dxa"/>
          </w:tcPr>
          <w:p w14:paraId="69E466FA" w14:textId="5EC86624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4962" w:type="dxa"/>
          </w:tcPr>
          <w:p w14:paraId="545A2D3B" w14:textId="4DB0A770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бисером</w:t>
            </w:r>
          </w:p>
        </w:tc>
        <w:tc>
          <w:tcPr>
            <w:tcW w:w="1275" w:type="dxa"/>
          </w:tcPr>
          <w:p w14:paraId="528A8415" w14:textId="1EB301D6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14:paraId="26F9FAAA" w14:textId="183C4447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5F1207D9" w14:textId="2C1ADB11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</w:tr>
      <w:tr w:rsidR="005E7692" w:rsidRPr="005E7692" w14:paraId="26384F7D" w14:textId="77777777" w:rsidTr="00115873">
        <w:trPr>
          <w:jc w:val="center"/>
        </w:trPr>
        <w:tc>
          <w:tcPr>
            <w:tcW w:w="562" w:type="dxa"/>
          </w:tcPr>
          <w:p w14:paraId="67CAD068" w14:textId="49036425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4962" w:type="dxa"/>
          </w:tcPr>
          <w:p w14:paraId="1410B3E8" w14:textId="0D1440CB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тканью</w:t>
            </w:r>
          </w:p>
        </w:tc>
        <w:tc>
          <w:tcPr>
            <w:tcW w:w="1275" w:type="dxa"/>
          </w:tcPr>
          <w:p w14:paraId="1B77921F" w14:textId="2907600C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  <w:r w:rsidR="006B2F1C"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552D5DCB" w14:textId="2FAE01F4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14:paraId="487406DE" w14:textId="62DAD989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  <w:r w:rsidR="006B2F1C"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</w:tr>
      <w:tr w:rsidR="005E7692" w:rsidRPr="005E7692" w14:paraId="39A9F681" w14:textId="77777777" w:rsidTr="00115873">
        <w:trPr>
          <w:jc w:val="center"/>
        </w:trPr>
        <w:tc>
          <w:tcPr>
            <w:tcW w:w="562" w:type="dxa"/>
          </w:tcPr>
          <w:p w14:paraId="594E23E8" w14:textId="2225BCF4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4962" w:type="dxa"/>
          </w:tcPr>
          <w:p w14:paraId="0CA9171D" w14:textId="77777777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пластилином и соленым    т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стом </w:t>
            </w:r>
          </w:p>
        </w:tc>
        <w:tc>
          <w:tcPr>
            <w:tcW w:w="1275" w:type="dxa"/>
          </w:tcPr>
          <w:p w14:paraId="7BFBEA26" w14:textId="41B660B7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14:paraId="0A52B283" w14:textId="134FB5D3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21970510" w14:textId="1B70EBF5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</w:tr>
      <w:tr w:rsidR="005E7692" w:rsidRPr="005E7692" w14:paraId="5127F11C" w14:textId="77777777" w:rsidTr="00115873">
        <w:trPr>
          <w:jc w:val="center"/>
        </w:trPr>
        <w:tc>
          <w:tcPr>
            <w:tcW w:w="562" w:type="dxa"/>
          </w:tcPr>
          <w:p w14:paraId="5298A3C5" w14:textId="1CCEAA7E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4962" w:type="dxa"/>
          </w:tcPr>
          <w:p w14:paraId="01347615" w14:textId="7D6CD36C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цветными нитками</w:t>
            </w:r>
          </w:p>
        </w:tc>
        <w:tc>
          <w:tcPr>
            <w:tcW w:w="1275" w:type="dxa"/>
          </w:tcPr>
          <w:p w14:paraId="695FB5BF" w14:textId="0B98D51D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14:paraId="17CC4E4F" w14:textId="3EDA9319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14:paraId="13E4F216" w14:textId="4D8F7F86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24</w:t>
            </w:r>
          </w:p>
        </w:tc>
      </w:tr>
      <w:tr w:rsidR="005E7692" w:rsidRPr="005E7692" w14:paraId="6F5C0330" w14:textId="77777777" w:rsidTr="00115873">
        <w:trPr>
          <w:jc w:val="center"/>
        </w:trPr>
        <w:tc>
          <w:tcPr>
            <w:tcW w:w="562" w:type="dxa"/>
          </w:tcPr>
          <w:p w14:paraId="0AB9DAEF" w14:textId="3F6F730C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4962" w:type="dxa"/>
          </w:tcPr>
          <w:p w14:paraId="05540439" w14:textId="17984F31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Работа с пряжей </w:t>
            </w:r>
          </w:p>
        </w:tc>
        <w:tc>
          <w:tcPr>
            <w:tcW w:w="1275" w:type="dxa"/>
          </w:tcPr>
          <w:p w14:paraId="78174F2A" w14:textId="14831F4A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14:paraId="3145097A" w14:textId="3EE9ACBB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408953AE" w14:textId="41409924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26</w:t>
            </w:r>
          </w:p>
        </w:tc>
      </w:tr>
      <w:tr w:rsidR="005E7692" w:rsidRPr="005E7692" w14:paraId="4C7EBCFD" w14:textId="77777777" w:rsidTr="00115873">
        <w:trPr>
          <w:jc w:val="center"/>
        </w:trPr>
        <w:tc>
          <w:tcPr>
            <w:tcW w:w="562" w:type="dxa"/>
          </w:tcPr>
          <w:p w14:paraId="796DBEA4" w14:textId="319D73F1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  <w:p w14:paraId="473BF23A" w14:textId="5535BD02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14:paraId="787CD68A" w14:textId="64907735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Работа с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фоамираном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и </w:t>
            </w:r>
            <w:proofErr w:type="gram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гофрированной</w:t>
            </w:r>
            <w:proofErr w:type="gram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  </w:t>
            </w:r>
          </w:p>
          <w:p w14:paraId="52CB4DF9" w14:textId="2E5B1D39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бумагой</w:t>
            </w:r>
          </w:p>
        </w:tc>
        <w:tc>
          <w:tcPr>
            <w:tcW w:w="1275" w:type="dxa"/>
          </w:tcPr>
          <w:p w14:paraId="62901C6F" w14:textId="0313EACC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  <w:r w:rsidR="006B2F1C"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14:paraId="4D9FC589" w14:textId="12953D28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0569F23D" w14:textId="7676B618" w:rsidR="00CD6A3A" w:rsidRPr="005E7692" w:rsidRDefault="006B2F1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28</w:t>
            </w:r>
          </w:p>
        </w:tc>
      </w:tr>
      <w:tr w:rsidR="005E7692" w:rsidRPr="005E7692" w14:paraId="1C545563" w14:textId="77777777" w:rsidTr="00115873">
        <w:trPr>
          <w:jc w:val="center"/>
        </w:trPr>
        <w:tc>
          <w:tcPr>
            <w:tcW w:w="562" w:type="dxa"/>
          </w:tcPr>
          <w:p w14:paraId="01DCD7E9" w14:textId="79CBF965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4962" w:type="dxa"/>
          </w:tcPr>
          <w:p w14:paraId="6A6375B1" w14:textId="7027DFF2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Ложная мозаика</w:t>
            </w:r>
          </w:p>
        </w:tc>
        <w:tc>
          <w:tcPr>
            <w:tcW w:w="1275" w:type="dxa"/>
          </w:tcPr>
          <w:p w14:paraId="79616FDE" w14:textId="4017C167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14:paraId="2A0DA27E" w14:textId="75D30DF2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681F8593" w14:textId="4E4408EC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</w:tr>
      <w:tr w:rsidR="005E7692" w:rsidRPr="005E7692" w14:paraId="465EC2A2" w14:textId="77777777" w:rsidTr="00115873">
        <w:trPr>
          <w:jc w:val="center"/>
        </w:trPr>
        <w:tc>
          <w:tcPr>
            <w:tcW w:w="562" w:type="dxa"/>
          </w:tcPr>
          <w:p w14:paraId="6A5C698A" w14:textId="20B3FAD6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4962" w:type="dxa"/>
          </w:tcPr>
          <w:p w14:paraId="5A88AE49" w14:textId="44C73B0E" w:rsidR="00CD6A3A" w:rsidRPr="005E7692" w:rsidRDefault="00CD6A3A" w:rsidP="001626B7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Подведение итогов за год</w:t>
            </w:r>
          </w:p>
        </w:tc>
        <w:tc>
          <w:tcPr>
            <w:tcW w:w="1275" w:type="dxa"/>
          </w:tcPr>
          <w:p w14:paraId="06FB95EA" w14:textId="5A4314FA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7CB2D572" w14:textId="4883263E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3B37364" w14:textId="58A6FE65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</w:tr>
      <w:tr w:rsidR="00CD6A3A" w:rsidRPr="005E7692" w14:paraId="714E4B78" w14:textId="77777777" w:rsidTr="00115873">
        <w:trPr>
          <w:jc w:val="center"/>
        </w:trPr>
        <w:tc>
          <w:tcPr>
            <w:tcW w:w="562" w:type="dxa"/>
          </w:tcPr>
          <w:p w14:paraId="3C5D8BB5" w14:textId="197A47DA" w:rsidR="00CD6A3A" w:rsidRPr="005E7692" w:rsidRDefault="00CD6A3A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14:paraId="4D3AD991" w14:textId="272688B4" w:rsidR="00CD6A3A" w:rsidRPr="005E7692" w:rsidRDefault="00CD6A3A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1275" w:type="dxa"/>
          </w:tcPr>
          <w:p w14:paraId="0E93F4B8" w14:textId="24B19374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  <w:r w:rsidR="006B2F1C"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08</w:t>
            </w:r>
          </w:p>
        </w:tc>
        <w:tc>
          <w:tcPr>
            <w:tcW w:w="1276" w:type="dxa"/>
          </w:tcPr>
          <w:p w14:paraId="5D1FE094" w14:textId="14A673A5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36</w:t>
            </w:r>
          </w:p>
        </w:tc>
        <w:tc>
          <w:tcPr>
            <w:tcW w:w="1276" w:type="dxa"/>
          </w:tcPr>
          <w:p w14:paraId="2AF76E46" w14:textId="79CA05DC" w:rsidR="00CD6A3A" w:rsidRPr="005E7692" w:rsidRDefault="00CD6A3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  <w:r w:rsidR="006B2F1C"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72</w:t>
            </w:r>
          </w:p>
        </w:tc>
      </w:tr>
    </w:tbl>
    <w:p w14:paraId="4F71D81A" w14:textId="5D7C2E71" w:rsidR="002E13B5" w:rsidRPr="005E7692" w:rsidRDefault="002E13B5" w:rsidP="001626B7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23DB12B2" w14:textId="220C8928" w:rsidR="00D16B2A" w:rsidRPr="005E7692" w:rsidRDefault="00D16B2A" w:rsidP="001626B7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55F674FC" w14:textId="77777777" w:rsidR="00D23C53" w:rsidRPr="005E7692" w:rsidRDefault="00D23C53" w:rsidP="001626B7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23E521FE" w14:textId="49BDF2A4" w:rsidR="00D16B2A" w:rsidRPr="005E7692" w:rsidRDefault="00D16B2A" w:rsidP="001626B7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17126881" w14:textId="383FD80F" w:rsidR="009F4A1D" w:rsidRPr="005E7692" w:rsidRDefault="009F4A1D" w:rsidP="001626B7">
      <w:pPr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01BFFA39" w14:textId="10B69965" w:rsidR="00094739" w:rsidRPr="005E7692" w:rsidRDefault="0004193D" w:rsidP="0034235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E7692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Календарно</w:t>
      </w:r>
      <w:r w:rsidR="00170A34" w:rsidRPr="005E7692">
        <w:rPr>
          <w:rFonts w:ascii="Times New Roman" w:hAnsi="Times New Roman" w:cs="Times New Roman"/>
          <w:b/>
          <w:bCs/>
          <w:iCs/>
          <w:sz w:val="28"/>
          <w:szCs w:val="28"/>
        </w:rPr>
        <w:t>-тематическое</w:t>
      </w:r>
      <w:r w:rsidRPr="005E769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планирование кружка «Умелые ручки»</w:t>
      </w:r>
    </w:p>
    <w:p w14:paraId="3CB6B0F2" w14:textId="3E63D4BB" w:rsidR="00094739" w:rsidRPr="005E7692" w:rsidRDefault="00094739" w:rsidP="001626B7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46"/>
        <w:gridCol w:w="2982"/>
        <w:gridCol w:w="905"/>
        <w:gridCol w:w="1504"/>
        <w:gridCol w:w="1890"/>
        <w:gridCol w:w="1544"/>
      </w:tblGrid>
      <w:tr w:rsidR="005E7692" w:rsidRPr="005E7692" w14:paraId="1AA506D5" w14:textId="77777777" w:rsidTr="00E1591A">
        <w:trPr>
          <w:trHeight w:val="960"/>
          <w:jc w:val="center"/>
        </w:trPr>
        <w:tc>
          <w:tcPr>
            <w:tcW w:w="0" w:type="auto"/>
            <w:vMerge w:val="restart"/>
          </w:tcPr>
          <w:p w14:paraId="0E859968" w14:textId="77777777" w:rsidR="00F26A91" w:rsidRPr="005E7692" w:rsidRDefault="00F26A91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  <w:p w14:paraId="115AAA8E" w14:textId="4FEE92E1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</w:tcPr>
          <w:p w14:paraId="55A90340" w14:textId="77777777" w:rsidR="00F26A91" w:rsidRPr="005E7692" w:rsidRDefault="00F26A91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  <w:p w14:paraId="0078574D" w14:textId="17EF62AB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Тема урока</w:t>
            </w:r>
          </w:p>
          <w:p w14:paraId="2986BE69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  <w:p w14:paraId="09E212DD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  <w:p w14:paraId="5E4DBAD0" w14:textId="31439CC6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Merge w:val="restart"/>
          </w:tcPr>
          <w:p w14:paraId="61B171A6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  <w:p w14:paraId="6704A45D" w14:textId="44A77C88" w:rsidR="00CA09C9" w:rsidRPr="005E7692" w:rsidRDefault="00CA09C9" w:rsidP="001626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Часы</w:t>
            </w:r>
          </w:p>
        </w:tc>
        <w:tc>
          <w:tcPr>
            <w:tcW w:w="0" w:type="auto"/>
            <w:gridSpan w:val="3"/>
          </w:tcPr>
          <w:p w14:paraId="2F3A7F45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  <w:p w14:paraId="382265B8" w14:textId="69E4D11D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Дата</w:t>
            </w:r>
          </w:p>
        </w:tc>
      </w:tr>
      <w:tr w:rsidR="005E7692" w:rsidRPr="005E7692" w14:paraId="1131A5B3" w14:textId="0033CB4E" w:rsidTr="00E1591A">
        <w:trPr>
          <w:trHeight w:val="635"/>
          <w:jc w:val="center"/>
        </w:trPr>
        <w:tc>
          <w:tcPr>
            <w:tcW w:w="0" w:type="auto"/>
            <w:vMerge/>
          </w:tcPr>
          <w:p w14:paraId="22224DBA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14:paraId="190CA8D2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Merge/>
          </w:tcPr>
          <w:p w14:paraId="15B5485F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66A6344F" w14:textId="7E6F6C1F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«Золотые ручки»</w:t>
            </w:r>
          </w:p>
        </w:tc>
        <w:tc>
          <w:tcPr>
            <w:tcW w:w="0" w:type="auto"/>
          </w:tcPr>
          <w:p w14:paraId="506F6E7D" w14:textId="6F02305F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«Волшебные пальчики»</w:t>
            </w:r>
          </w:p>
        </w:tc>
        <w:tc>
          <w:tcPr>
            <w:tcW w:w="0" w:type="auto"/>
          </w:tcPr>
          <w:p w14:paraId="5E0B0CDB" w14:textId="0D2E5CF4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«Творцы-молодцы»</w:t>
            </w:r>
          </w:p>
        </w:tc>
      </w:tr>
      <w:tr w:rsidR="005E7692" w:rsidRPr="005E7692" w14:paraId="24213D8E" w14:textId="2CF0108E" w:rsidTr="00E1591A">
        <w:trPr>
          <w:jc w:val="center"/>
        </w:trPr>
        <w:tc>
          <w:tcPr>
            <w:tcW w:w="0" w:type="auto"/>
          </w:tcPr>
          <w:p w14:paraId="4803DBB1" w14:textId="22EC5744" w:rsidR="00CA09C9" w:rsidRPr="005E7692" w:rsidRDefault="00CA09C9" w:rsidP="001626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 xml:space="preserve">   I</w:t>
            </w:r>
          </w:p>
        </w:tc>
        <w:tc>
          <w:tcPr>
            <w:tcW w:w="0" w:type="auto"/>
          </w:tcPr>
          <w:p w14:paraId="570FE59F" w14:textId="69A7257C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Вводное занятие </w:t>
            </w:r>
          </w:p>
        </w:tc>
        <w:tc>
          <w:tcPr>
            <w:tcW w:w="0" w:type="auto"/>
          </w:tcPr>
          <w:p w14:paraId="17E8FA2D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20DACBD7" w14:textId="0FF6E2FC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62EA2A63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10B7D3C2" w14:textId="77777777" w:rsidR="00CA09C9" w:rsidRPr="005E7692" w:rsidRDefault="00CA09C9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5E7692" w:rsidRPr="005E7692" w14:paraId="0A4A4990" w14:textId="3C63935C" w:rsidTr="00E1591A">
        <w:trPr>
          <w:trHeight w:val="1657"/>
          <w:jc w:val="center"/>
        </w:trPr>
        <w:tc>
          <w:tcPr>
            <w:tcW w:w="0" w:type="auto"/>
          </w:tcPr>
          <w:p w14:paraId="2A432F3A" w14:textId="2C01F1A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6E779836" w14:textId="04DB53CA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Инструктаж по ПП и ТБ во время занятий. Основные виды ДПИ. Демонстрация под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лок, выполненных в различных техниках.</w:t>
            </w:r>
          </w:p>
        </w:tc>
        <w:tc>
          <w:tcPr>
            <w:tcW w:w="0" w:type="auto"/>
          </w:tcPr>
          <w:p w14:paraId="7D174F24" w14:textId="0F5226B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2441E47" w14:textId="4AE31D19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02.09.2025</w:t>
            </w:r>
          </w:p>
        </w:tc>
        <w:tc>
          <w:tcPr>
            <w:tcW w:w="0" w:type="auto"/>
          </w:tcPr>
          <w:p w14:paraId="0C89D174" w14:textId="7494002D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03.09.2025</w:t>
            </w:r>
          </w:p>
        </w:tc>
        <w:tc>
          <w:tcPr>
            <w:tcW w:w="0" w:type="auto"/>
          </w:tcPr>
          <w:p w14:paraId="5318FFFF" w14:textId="738E843D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04.09.2025</w:t>
            </w:r>
          </w:p>
        </w:tc>
      </w:tr>
      <w:tr w:rsidR="005E7692" w:rsidRPr="005E7692" w14:paraId="6F4152EC" w14:textId="6E9CE907" w:rsidTr="00E1591A">
        <w:trPr>
          <w:jc w:val="center"/>
        </w:trPr>
        <w:tc>
          <w:tcPr>
            <w:tcW w:w="0" w:type="auto"/>
          </w:tcPr>
          <w:p w14:paraId="5EF4BC88" w14:textId="15DF210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II</w:t>
            </w:r>
          </w:p>
        </w:tc>
        <w:tc>
          <w:tcPr>
            <w:tcW w:w="0" w:type="auto"/>
          </w:tcPr>
          <w:p w14:paraId="6DF1861C" w14:textId="68A69F4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0" w:type="auto"/>
          </w:tcPr>
          <w:p w14:paraId="65B2D37C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8682ADE" w14:textId="3E748B7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940561D" w14:textId="33A9429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4A4A130" w14:textId="2970B99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4B316DE" w14:textId="4828B33E" w:rsidTr="00E1591A">
        <w:trPr>
          <w:jc w:val="center"/>
        </w:trPr>
        <w:tc>
          <w:tcPr>
            <w:tcW w:w="0" w:type="auto"/>
          </w:tcPr>
          <w:p w14:paraId="3817247E" w14:textId="61A0D97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6ADFB9E2" w14:textId="5420DA52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Природные материалы растительного и ж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вотного происхожд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ния. ТБ при работе с ножницами, иглой, канцелярским ножом. Сбор листьев, знако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м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ство с материалами, </w:t>
            </w:r>
            <w:proofErr w:type="gram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беседа</w:t>
            </w:r>
            <w:proofErr w:type="gram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что можно 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готовить из приро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ных материалов.</w:t>
            </w:r>
          </w:p>
        </w:tc>
        <w:tc>
          <w:tcPr>
            <w:tcW w:w="0" w:type="auto"/>
          </w:tcPr>
          <w:p w14:paraId="23EAF137" w14:textId="5DA453E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73483DB" w14:textId="286764A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04.09.2025</w:t>
            </w:r>
          </w:p>
        </w:tc>
        <w:tc>
          <w:tcPr>
            <w:tcW w:w="0" w:type="auto"/>
          </w:tcPr>
          <w:p w14:paraId="04DA16DC" w14:textId="28F8988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05.09.2025</w:t>
            </w:r>
          </w:p>
        </w:tc>
        <w:tc>
          <w:tcPr>
            <w:tcW w:w="0" w:type="auto"/>
          </w:tcPr>
          <w:p w14:paraId="5C713793" w14:textId="2A7B521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08.09.2025</w:t>
            </w:r>
          </w:p>
        </w:tc>
      </w:tr>
      <w:tr w:rsidR="005E7692" w:rsidRPr="005E7692" w14:paraId="13517CF2" w14:textId="3D4BFFDA" w:rsidTr="00E1591A">
        <w:trPr>
          <w:trHeight w:val="435"/>
          <w:jc w:val="center"/>
        </w:trPr>
        <w:tc>
          <w:tcPr>
            <w:tcW w:w="0" w:type="auto"/>
          </w:tcPr>
          <w:p w14:paraId="6580FFDD" w14:textId="7E92637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0E4AA7D" w14:textId="7A328631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Поделка из сухих 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стьев</w:t>
            </w:r>
          </w:p>
        </w:tc>
        <w:tc>
          <w:tcPr>
            <w:tcW w:w="0" w:type="auto"/>
          </w:tcPr>
          <w:p w14:paraId="7F6D31C8" w14:textId="0434D1A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B1BC496" w14:textId="5EE2BA5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05.09.2025</w:t>
            </w:r>
          </w:p>
        </w:tc>
        <w:tc>
          <w:tcPr>
            <w:tcW w:w="0" w:type="auto"/>
          </w:tcPr>
          <w:p w14:paraId="3C00F89B" w14:textId="7705F4A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08.09.2025</w:t>
            </w:r>
          </w:p>
        </w:tc>
        <w:tc>
          <w:tcPr>
            <w:tcW w:w="0" w:type="auto"/>
          </w:tcPr>
          <w:p w14:paraId="27A32D82" w14:textId="4EB5B4C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</w:tc>
      </w:tr>
      <w:tr w:rsidR="005E7692" w:rsidRPr="005E7692" w14:paraId="6203DDEA" w14:textId="0515B583" w:rsidTr="00E1591A">
        <w:trPr>
          <w:jc w:val="center"/>
        </w:trPr>
        <w:tc>
          <w:tcPr>
            <w:tcW w:w="0" w:type="auto"/>
          </w:tcPr>
          <w:p w14:paraId="38330A36" w14:textId="36BF7F7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191B793C" w14:textId="28B30211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Поделки из круп и с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мян растений </w:t>
            </w:r>
          </w:p>
        </w:tc>
        <w:tc>
          <w:tcPr>
            <w:tcW w:w="0" w:type="auto"/>
          </w:tcPr>
          <w:p w14:paraId="4E06AE70" w14:textId="795C386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15EEF01" w14:textId="4EC4BB4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</w:tc>
        <w:tc>
          <w:tcPr>
            <w:tcW w:w="0" w:type="auto"/>
          </w:tcPr>
          <w:p w14:paraId="7EB801B4" w14:textId="5DC0EDA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10.09.2025</w:t>
            </w:r>
          </w:p>
        </w:tc>
        <w:tc>
          <w:tcPr>
            <w:tcW w:w="0" w:type="auto"/>
          </w:tcPr>
          <w:p w14:paraId="2CE10C67" w14:textId="01FB408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11.09.2025</w:t>
            </w:r>
          </w:p>
        </w:tc>
      </w:tr>
      <w:tr w:rsidR="005E7692" w:rsidRPr="005E7692" w14:paraId="478C1161" w14:textId="77777777" w:rsidTr="00E1591A">
        <w:trPr>
          <w:jc w:val="center"/>
        </w:trPr>
        <w:tc>
          <w:tcPr>
            <w:tcW w:w="0" w:type="auto"/>
          </w:tcPr>
          <w:p w14:paraId="09D7BD68" w14:textId="6B88BFE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3489E5D2" w14:textId="23DAAE74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Поделки из засуше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ных трав</w:t>
            </w:r>
          </w:p>
        </w:tc>
        <w:tc>
          <w:tcPr>
            <w:tcW w:w="0" w:type="auto"/>
          </w:tcPr>
          <w:p w14:paraId="2942751E" w14:textId="61EDAD5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593D2D7" w14:textId="75F0D35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11.09.2025</w:t>
            </w:r>
          </w:p>
        </w:tc>
        <w:tc>
          <w:tcPr>
            <w:tcW w:w="0" w:type="auto"/>
          </w:tcPr>
          <w:p w14:paraId="430C853B" w14:textId="27FA7D7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12.09.2025</w:t>
            </w:r>
          </w:p>
        </w:tc>
        <w:tc>
          <w:tcPr>
            <w:tcW w:w="0" w:type="auto"/>
          </w:tcPr>
          <w:p w14:paraId="525FFD7A" w14:textId="2441496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15.09.2025</w:t>
            </w:r>
          </w:p>
        </w:tc>
      </w:tr>
      <w:tr w:rsidR="005E7692" w:rsidRPr="005E7692" w14:paraId="6B73CF62" w14:textId="77777777" w:rsidTr="00E1591A">
        <w:trPr>
          <w:jc w:val="center"/>
        </w:trPr>
        <w:tc>
          <w:tcPr>
            <w:tcW w:w="0" w:type="auto"/>
          </w:tcPr>
          <w:p w14:paraId="63838AD5" w14:textId="7837076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4871E9FD" w14:textId="451C0872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Поделки из скорлупы, перьев.</w:t>
            </w:r>
          </w:p>
        </w:tc>
        <w:tc>
          <w:tcPr>
            <w:tcW w:w="0" w:type="auto"/>
          </w:tcPr>
          <w:p w14:paraId="552A7C3B" w14:textId="762023F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9ECBDCC" w14:textId="6B2D8FC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12.09.2025</w:t>
            </w:r>
          </w:p>
        </w:tc>
        <w:tc>
          <w:tcPr>
            <w:tcW w:w="0" w:type="auto"/>
          </w:tcPr>
          <w:p w14:paraId="6A3A1732" w14:textId="3430B92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15.09.2025</w:t>
            </w:r>
          </w:p>
        </w:tc>
        <w:tc>
          <w:tcPr>
            <w:tcW w:w="0" w:type="auto"/>
          </w:tcPr>
          <w:p w14:paraId="5198BC12" w14:textId="3563861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16.09.2025</w:t>
            </w:r>
          </w:p>
        </w:tc>
      </w:tr>
      <w:tr w:rsidR="005E7692" w:rsidRPr="005E7692" w14:paraId="052A5368" w14:textId="77777777" w:rsidTr="00E1591A">
        <w:trPr>
          <w:jc w:val="center"/>
        </w:trPr>
        <w:tc>
          <w:tcPr>
            <w:tcW w:w="0" w:type="auto"/>
          </w:tcPr>
          <w:p w14:paraId="54E7E26E" w14:textId="7224492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5EE66B4D" w14:textId="618390AD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Природные матери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лы, сбор материала, знакомство с ним. Б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седа что из него мо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ж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но сделать </w:t>
            </w:r>
          </w:p>
        </w:tc>
        <w:tc>
          <w:tcPr>
            <w:tcW w:w="0" w:type="auto"/>
          </w:tcPr>
          <w:p w14:paraId="48AF64E7" w14:textId="4A11C05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BBEDC65" w14:textId="2917A90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16.09.2025</w:t>
            </w:r>
          </w:p>
        </w:tc>
        <w:tc>
          <w:tcPr>
            <w:tcW w:w="0" w:type="auto"/>
          </w:tcPr>
          <w:p w14:paraId="3419C670" w14:textId="34D45E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17.09.2025</w:t>
            </w:r>
          </w:p>
        </w:tc>
        <w:tc>
          <w:tcPr>
            <w:tcW w:w="0" w:type="auto"/>
          </w:tcPr>
          <w:p w14:paraId="5BDE95EC" w14:textId="2B8D8C4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18.09.2025</w:t>
            </w:r>
          </w:p>
        </w:tc>
      </w:tr>
      <w:tr w:rsidR="005E7692" w:rsidRPr="005E7692" w14:paraId="710532C5" w14:textId="77777777" w:rsidTr="00E1591A">
        <w:trPr>
          <w:jc w:val="center"/>
        </w:trPr>
        <w:tc>
          <w:tcPr>
            <w:tcW w:w="0" w:type="auto"/>
          </w:tcPr>
          <w:p w14:paraId="43CE79FF" w14:textId="069F359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632B14D6" w14:textId="70A3728E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Кактус из камней, р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бота с ракушками</w:t>
            </w:r>
          </w:p>
        </w:tc>
        <w:tc>
          <w:tcPr>
            <w:tcW w:w="0" w:type="auto"/>
          </w:tcPr>
          <w:p w14:paraId="06CB307C" w14:textId="260D514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C0FB740" w14:textId="14CC171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18.09.2025</w:t>
            </w:r>
          </w:p>
        </w:tc>
        <w:tc>
          <w:tcPr>
            <w:tcW w:w="0" w:type="auto"/>
          </w:tcPr>
          <w:p w14:paraId="41F5E08D" w14:textId="657051F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19.09.2025</w:t>
            </w:r>
          </w:p>
        </w:tc>
        <w:tc>
          <w:tcPr>
            <w:tcW w:w="0" w:type="auto"/>
          </w:tcPr>
          <w:p w14:paraId="10B453F2" w14:textId="5284965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22.09.2025</w:t>
            </w:r>
          </w:p>
        </w:tc>
      </w:tr>
      <w:tr w:rsidR="005E7692" w:rsidRPr="005E7692" w14:paraId="41D19FE0" w14:textId="77777777" w:rsidTr="00E1591A">
        <w:trPr>
          <w:jc w:val="center"/>
        </w:trPr>
        <w:tc>
          <w:tcPr>
            <w:tcW w:w="0" w:type="auto"/>
          </w:tcPr>
          <w:p w14:paraId="6F7990D2" w14:textId="24D8BE2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25B5BFCD" w14:textId="56EC1E89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Поделки из глины, гипса.</w:t>
            </w:r>
            <w:r w:rsidR="000240C4"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Оформление 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готовых поделок.</w:t>
            </w:r>
          </w:p>
        </w:tc>
        <w:tc>
          <w:tcPr>
            <w:tcW w:w="0" w:type="auto"/>
          </w:tcPr>
          <w:p w14:paraId="488BEA86" w14:textId="67F3F20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</w:tcPr>
          <w:p w14:paraId="3AB0E25C" w14:textId="3A42DB0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19.09.2025</w:t>
            </w:r>
          </w:p>
        </w:tc>
        <w:tc>
          <w:tcPr>
            <w:tcW w:w="0" w:type="auto"/>
          </w:tcPr>
          <w:p w14:paraId="2EE8A86F" w14:textId="4278010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22.09.2025</w:t>
            </w:r>
          </w:p>
        </w:tc>
        <w:tc>
          <w:tcPr>
            <w:tcW w:w="0" w:type="auto"/>
          </w:tcPr>
          <w:p w14:paraId="2E9268F7" w14:textId="0128FA6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23.09.2025</w:t>
            </w:r>
          </w:p>
        </w:tc>
      </w:tr>
      <w:tr w:rsidR="005E7692" w:rsidRPr="005E7692" w14:paraId="54937A3A" w14:textId="77777777" w:rsidTr="00E1591A">
        <w:trPr>
          <w:jc w:val="center"/>
        </w:trPr>
        <w:tc>
          <w:tcPr>
            <w:tcW w:w="0" w:type="auto"/>
          </w:tcPr>
          <w:p w14:paraId="21EF2D8B" w14:textId="66AA533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6FB2E6D0" w14:textId="387F5FCF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3D4DB80B" w14:textId="562304B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16</w:t>
            </w:r>
          </w:p>
        </w:tc>
        <w:tc>
          <w:tcPr>
            <w:tcW w:w="0" w:type="auto"/>
            <w:vAlign w:val="bottom"/>
          </w:tcPr>
          <w:p w14:paraId="699A48D9" w14:textId="0A13C5D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5EE99847" w14:textId="049AFD9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283C7C4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2903AA9" w14:textId="77777777" w:rsidTr="00E1591A">
        <w:trPr>
          <w:jc w:val="center"/>
        </w:trPr>
        <w:tc>
          <w:tcPr>
            <w:tcW w:w="0" w:type="auto"/>
          </w:tcPr>
          <w:p w14:paraId="38C4DC9C" w14:textId="2F4864D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III</w:t>
            </w:r>
          </w:p>
        </w:tc>
        <w:tc>
          <w:tcPr>
            <w:tcW w:w="0" w:type="auto"/>
          </w:tcPr>
          <w:p w14:paraId="735028D5" w14:textId="3261685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бумагой и картоном</w:t>
            </w:r>
          </w:p>
        </w:tc>
        <w:tc>
          <w:tcPr>
            <w:tcW w:w="0" w:type="auto"/>
          </w:tcPr>
          <w:p w14:paraId="653B5D40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3175536A" w14:textId="3398A2B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D0DEA50" w14:textId="490039C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9E2F2FB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6764E402" w14:textId="77777777" w:rsidTr="00E1591A">
        <w:trPr>
          <w:jc w:val="center"/>
        </w:trPr>
        <w:tc>
          <w:tcPr>
            <w:tcW w:w="0" w:type="auto"/>
          </w:tcPr>
          <w:p w14:paraId="62273711" w14:textId="29ED246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15786091" w14:textId="1991D41A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бумагой и картоном, инструктаж по ТБ. Изучение схем, как правильно скл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дывать бумагу для п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делок</w:t>
            </w:r>
          </w:p>
        </w:tc>
        <w:tc>
          <w:tcPr>
            <w:tcW w:w="0" w:type="auto"/>
          </w:tcPr>
          <w:p w14:paraId="461D68E7" w14:textId="795530A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14E31AB" w14:textId="68F7C3C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23.09.2025</w:t>
            </w:r>
          </w:p>
        </w:tc>
        <w:tc>
          <w:tcPr>
            <w:tcW w:w="0" w:type="auto"/>
          </w:tcPr>
          <w:p w14:paraId="5FD45F76" w14:textId="1A2A7E7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24.09.2025</w:t>
            </w:r>
          </w:p>
        </w:tc>
        <w:tc>
          <w:tcPr>
            <w:tcW w:w="0" w:type="auto"/>
          </w:tcPr>
          <w:p w14:paraId="715F12E6" w14:textId="3FE42E2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25.09.2025</w:t>
            </w:r>
          </w:p>
        </w:tc>
      </w:tr>
      <w:tr w:rsidR="005E7692" w:rsidRPr="005E7692" w14:paraId="029E8650" w14:textId="77777777" w:rsidTr="00E1591A">
        <w:trPr>
          <w:jc w:val="center"/>
        </w:trPr>
        <w:tc>
          <w:tcPr>
            <w:tcW w:w="0" w:type="auto"/>
          </w:tcPr>
          <w:p w14:paraId="248C14A5" w14:textId="099A916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D00B158" w14:textId="4500A041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Аппликация из бумаги «Гусеница»</w:t>
            </w:r>
          </w:p>
        </w:tc>
        <w:tc>
          <w:tcPr>
            <w:tcW w:w="0" w:type="auto"/>
          </w:tcPr>
          <w:p w14:paraId="0EA047AD" w14:textId="54393FD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5EA6EFF" w14:textId="5F45C83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25.09.2025</w:t>
            </w:r>
          </w:p>
        </w:tc>
        <w:tc>
          <w:tcPr>
            <w:tcW w:w="0" w:type="auto"/>
          </w:tcPr>
          <w:p w14:paraId="7DB0FA7C" w14:textId="1294B1F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  <w:tc>
          <w:tcPr>
            <w:tcW w:w="0" w:type="auto"/>
          </w:tcPr>
          <w:p w14:paraId="09865CB0" w14:textId="2E205FB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29.09.2025</w:t>
            </w:r>
          </w:p>
        </w:tc>
      </w:tr>
      <w:tr w:rsidR="005E7692" w:rsidRPr="005E7692" w14:paraId="15C6CDDA" w14:textId="77777777" w:rsidTr="00E1591A">
        <w:trPr>
          <w:jc w:val="center"/>
        </w:trPr>
        <w:tc>
          <w:tcPr>
            <w:tcW w:w="0" w:type="auto"/>
          </w:tcPr>
          <w:p w14:paraId="16934B49" w14:textId="09C924A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2BBBE70C" w14:textId="39C6DA36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Аппликация из бумаги «Объемные цветы»</w:t>
            </w:r>
          </w:p>
        </w:tc>
        <w:tc>
          <w:tcPr>
            <w:tcW w:w="0" w:type="auto"/>
          </w:tcPr>
          <w:p w14:paraId="629B7253" w14:textId="33527FE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07DD87C" w14:textId="35B0A8D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  <w:tc>
          <w:tcPr>
            <w:tcW w:w="0" w:type="auto"/>
          </w:tcPr>
          <w:p w14:paraId="76E6C9F6" w14:textId="5B3E6D2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29.09.2025</w:t>
            </w:r>
          </w:p>
        </w:tc>
        <w:tc>
          <w:tcPr>
            <w:tcW w:w="0" w:type="auto"/>
          </w:tcPr>
          <w:p w14:paraId="0EDED610" w14:textId="29DDB73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30.09.2025</w:t>
            </w:r>
          </w:p>
        </w:tc>
      </w:tr>
      <w:tr w:rsidR="005E7692" w:rsidRPr="005E7692" w14:paraId="0CF8902B" w14:textId="77777777" w:rsidTr="00E1591A">
        <w:trPr>
          <w:jc w:val="center"/>
        </w:trPr>
        <w:tc>
          <w:tcPr>
            <w:tcW w:w="0" w:type="auto"/>
          </w:tcPr>
          <w:p w14:paraId="06D3D3DB" w14:textId="048F639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077319C1" w14:textId="1163122B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Оригами: история во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никновения оригами, изготовление модулей.</w:t>
            </w:r>
          </w:p>
        </w:tc>
        <w:tc>
          <w:tcPr>
            <w:tcW w:w="0" w:type="auto"/>
          </w:tcPr>
          <w:p w14:paraId="65AFC67F" w14:textId="7F01C39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35ED79F" w14:textId="7D943AB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30.09.2025</w:t>
            </w:r>
          </w:p>
        </w:tc>
        <w:tc>
          <w:tcPr>
            <w:tcW w:w="0" w:type="auto"/>
          </w:tcPr>
          <w:p w14:paraId="0882AE4E" w14:textId="02B83A0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01.10.2025</w:t>
            </w:r>
          </w:p>
        </w:tc>
        <w:tc>
          <w:tcPr>
            <w:tcW w:w="0" w:type="auto"/>
          </w:tcPr>
          <w:p w14:paraId="18659B03" w14:textId="2FD3416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02.10.2025</w:t>
            </w:r>
          </w:p>
        </w:tc>
      </w:tr>
      <w:tr w:rsidR="005E7692" w:rsidRPr="005E7692" w14:paraId="29F367D3" w14:textId="77777777" w:rsidTr="00E1591A">
        <w:trPr>
          <w:jc w:val="center"/>
        </w:trPr>
        <w:tc>
          <w:tcPr>
            <w:tcW w:w="0" w:type="auto"/>
          </w:tcPr>
          <w:p w14:paraId="1552A817" w14:textId="0BECAB0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1F072870" w14:textId="524DE550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Изучение схем, изг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товление простых оригами</w:t>
            </w:r>
          </w:p>
        </w:tc>
        <w:tc>
          <w:tcPr>
            <w:tcW w:w="0" w:type="auto"/>
          </w:tcPr>
          <w:p w14:paraId="70A71F5C" w14:textId="01B96FA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66B01FC" w14:textId="47DEC96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02.10.2025</w:t>
            </w:r>
          </w:p>
        </w:tc>
        <w:tc>
          <w:tcPr>
            <w:tcW w:w="0" w:type="auto"/>
          </w:tcPr>
          <w:p w14:paraId="6237FA3C" w14:textId="5513990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03.10.2025</w:t>
            </w:r>
          </w:p>
        </w:tc>
        <w:tc>
          <w:tcPr>
            <w:tcW w:w="0" w:type="auto"/>
          </w:tcPr>
          <w:p w14:paraId="1887B9E6" w14:textId="1E7AA8F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06.10.2025</w:t>
            </w:r>
          </w:p>
        </w:tc>
      </w:tr>
      <w:tr w:rsidR="005E7692" w:rsidRPr="005E7692" w14:paraId="36889D6F" w14:textId="77777777" w:rsidTr="00E1591A">
        <w:trPr>
          <w:jc w:val="center"/>
        </w:trPr>
        <w:tc>
          <w:tcPr>
            <w:tcW w:w="0" w:type="auto"/>
          </w:tcPr>
          <w:p w14:paraId="79E2D720" w14:textId="1169886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0E63DFCA" w14:textId="7DC8186D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оригами птичка</w:t>
            </w:r>
          </w:p>
        </w:tc>
        <w:tc>
          <w:tcPr>
            <w:tcW w:w="0" w:type="auto"/>
          </w:tcPr>
          <w:p w14:paraId="288CF0EC" w14:textId="41FDB7A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2034B7A" w14:textId="5EF2DF0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03.10.2025</w:t>
            </w:r>
          </w:p>
        </w:tc>
        <w:tc>
          <w:tcPr>
            <w:tcW w:w="0" w:type="auto"/>
          </w:tcPr>
          <w:p w14:paraId="13735493" w14:textId="3145EB3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06.10.2025</w:t>
            </w:r>
          </w:p>
        </w:tc>
        <w:tc>
          <w:tcPr>
            <w:tcW w:w="0" w:type="auto"/>
          </w:tcPr>
          <w:p w14:paraId="4A80494B" w14:textId="4ACE239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13.10.2025</w:t>
            </w:r>
          </w:p>
        </w:tc>
      </w:tr>
      <w:tr w:rsidR="005E7692" w:rsidRPr="005E7692" w14:paraId="5369EDE7" w14:textId="77777777" w:rsidTr="00E1591A">
        <w:trPr>
          <w:jc w:val="center"/>
        </w:trPr>
        <w:tc>
          <w:tcPr>
            <w:tcW w:w="0" w:type="auto"/>
          </w:tcPr>
          <w:p w14:paraId="320C8756" w14:textId="18A2A9F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25B0CA2E" w14:textId="22CDF572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Папье </w:t>
            </w:r>
            <w:proofErr w:type="gram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-м</w:t>
            </w:r>
            <w:proofErr w:type="gram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аше история возникновения, с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блюдение ТБ.</w:t>
            </w:r>
          </w:p>
        </w:tc>
        <w:tc>
          <w:tcPr>
            <w:tcW w:w="0" w:type="auto"/>
          </w:tcPr>
          <w:p w14:paraId="0A491BAF" w14:textId="3D7C6FC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1B7BB4D" w14:textId="2731B72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14.10.2025</w:t>
            </w:r>
          </w:p>
        </w:tc>
        <w:tc>
          <w:tcPr>
            <w:tcW w:w="0" w:type="auto"/>
          </w:tcPr>
          <w:p w14:paraId="709951AF" w14:textId="12BB858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13.10.2025</w:t>
            </w:r>
          </w:p>
        </w:tc>
        <w:tc>
          <w:tcPr>
            <w:tcW w:w="0" w:type="auto"/>
          </w:tcPr>
          <w:p w14:paraId="44DFA92D" w14:textId="2070031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14.10.2025</w:t>
            </w:r>
          </w:p>
        </w:tc>
      </w:tr>
      <w:tr w:rsidR="005E7692" w:rsidRPr="005E7692" w14:paraId="5E45F608" w14:textId="77777777" w:rsidTr="00E1591A">
        <w:trPr>
          <w:trHeight w:val="407"/>
          <w:jc w:val="center"/>
        </w:trPr>
        <w:tc>
          <w:tcPr>
            <w:tcW w:w="0" w:type="auto"/>
          </w:tcPr>
          <w:p w14:paraId="21D8867E" w14:textId="33602F3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0AAC65DF" w14:textId="2BAA22A0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</w:t>
            </w:r>
            <w:proofErr w:type="gram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папье - маше</w:t>
            </w:r>
            <w:proofErr w:type="gramEnd"/>
          </w:p>
        </w:tc>
        <w:tc>
          <w:tcPr>
            <w:tcW w:w="0" w:type="auto"/>
          </w:tcPr>
          <w:p w14:paraId="12CCC42D" w14:textId="69D8B61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48EB39C" w14:textId="306CF85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16.10.2025</w:t>
            </w:r>
          </w:p>
        </w:tc>
        <w:tc>
          <w:tcPr>
            <w:tcW w:w="0" w:type="auto"/>
          </w:tcPr>
          <w:p w14:paraId="018D4988" w14:textId="5A98B54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15.10.2025</w:t>
            </w:r>
          </w:p>
        </w:tc>
        <w:tc>
          <w:tcPr>
            <w:tcW w:w="0" w:type="auto"/>
          </w:tcPr>
          <w:p w14:paraId="244AA26D" w14:textId="51E774C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16.10.2025</w:t>
            </w:r>
          </w:p>
        </w:tc>
      </w:tr>
      <w:tr w:rsidR="005E7692" w:rsidRPr="005E7692" w14:paraId="5AE0E9AC" w14:textId="77777777" w:rsidTr="00E1591A">
        <w:trPr>
          <w:jc w:val="center"/>
        </w:trPr>
        <w:tc>
          <w:tcPr>
            <w:tcW w:w="0" w:type="auto"/>
          </w:tcPr>
          <w:p w14:paraId="3CFC6C5B" w14:textId="0BFF544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3AD5C051" w14:textId="7E4EE7B8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домика в стиле папье </w:t>
            </w:r>
            <w:proofErr w:type="gram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-м</w:t>
            </w:r>
            <w:proofErr w:type="gram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аше</w:t>
            </w:r>
          </w:p>
        </w:tc>
        <w:tc>
          <w:tcPr>
            <w:tcW w:w="0" w:type="auto"/>
          </w:tcPr>
          <w:p w14:paraId="353FB46D" w14:textId="028C1AB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67F97AA2" w14:textId="2E1BBB7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02.10.2025</w:t>
            </w:r>
          </w:p>
        </w:tc>
        <w:tc>
          <w:tcPr>
            <w:tcW w:w="0" w:type="auto"/>
          </w:tcPr>
          <w:p w14:paraId="68E28C2A" w14:textId="20738A8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17.10.2025</w:t>
            </w:r>
          </w:p>
        </w:tc>
        <w:tc>
          <w:tcPr>
            <w:tcW w:w="0" w:type="auto"/>
          </w:tcPr>
          <w:p w14:paraId="56281600" w14:textId="09D164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20.10.2025</w:t>
            </w:r>
          </w:p>
        </w:tc>
      </w:tr>
      <w:tr w:rsidR="005E7692" w:rsidRPr="005E7692" w14:paraId="4FF8496E" w14:textId="77777777" w:rsidTr="00E1591A">
        <w:trPr>
          <w:jc w:val="center"/>
        </w:trPr>
        <w:tc>
          <w:tcPr>
            <w:tcW w:w="0" w:type="auto"/>
          </w:tcPr>
          <w:p w14:paraId="01714600" w14:textId="28C6F8C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14:paraId="719731A8" w14:textId="7F7336F9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Вырезание схем для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лэпбука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14:paraId="5058FB0F" w14:textId="39CDEB1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0A44B97" w14:textId="4673FCE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23.10.2025</w:t>
            </w:r>
          </w:p>
        </w:tc>
        <w:tc>
          <w:tcPr>
            <w:tcW w:w="0" w:type="auto"/>
          </w:tcPr>
          <w:p w14:paraId="39F48ADD" w14:textId="0188211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20.10.2025</w:t>
            </w:r>
          </w:p>
        </w:tc>
        <w:tc>
          <w:tcPr>
            <w:tcW w:w="0" w:type="auto"/>
          </w:tcPr>
          <w:p w14:paraId="7580242A" w14:textId="6814E19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21.10.2025</w:t>
            </w:r>
          </w:p>
        </w:tc>
      </w:tr>
      <w:tr w:rsidR="005E7692" w:rsidRPr="005E7692" w14:paraId="6B5DC318" w14:textId="77777777" w:rsidTr="00E1591A">
        <w:trPr>
          <w:trHeight w:val="473"/>
          <w:jc w:val="center"/>
        </w:trPr>
        <w:tc>
          <w:tcPr>
            <w:tcW w:w="0" w:type="auto"/>
          </w:tcPr>
          <w:p w14:paraId="0325E9A4" w14:textId="502928B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6080E289" w14:textId="65ACC9ED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Открытка в стиле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лэпбук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14:paraId="4B7F972F" w14:textId="08C43EA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8D7C8C0" w14:textId="39A4A3C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24.10.2025</w:t>
            </w:r>
          </w:p>
        </w:tc>
        <w:tc>
          <w:tcPr>
            <w:tcW w:w="0" w:type="auto"/>
          </w:tcPr>
          <w:p w14:paraId="093D766C" w14:textId="1D13DDD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22.10.2025</w:t>
            </w:r>
          </w:p>
        </w:tc>
        <w:tc>
          <w:tcPr>
            <w:tcW w:w="0" w:type="auto"/>
          </w:tcPr>
          <w:p w14:paraId="15F4CCB4" w14:textId="6A084EB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23.10.2025</w:t>
            </w:r>
          </w:p>
        </w:tc>
      </w:tr>
      <w:tr w:rsidR="005E7692" w:rsidRPr="005E7692" w14:paraId="4B4D6972" w14:textId="77777777" w:rsidTr="00E1591A">
        <w:trPr>
          <w:jc w:val="center"/>
        </w:trPr>
        <w:tc>
          <w:tcPr>
            <w:tcW w:w="0" w:type="auto"/>
          </w:tcPr>
          <w:p w14:paraId="07126848" w14:textId="14AADC8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68374FAC" w14:textId="74C38127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Квиллинг история возникновения, техн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ка скручивания ро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лов, составление из них узоров</w:t>
            </w:r>
          </w:p>
        </w:tc>
        <w:tc>
          <w:tcPr>
            <w:tcW w:w="0" w:type="auto"/>
          </w:tcPr>
          <w:p w14:paraId="2CF85832" w14:textId="2BC1AD2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E5C406B" w14:textId="68723D5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28.10.2025</w:t>
            </w:r>
          </w:p>
        </w:tc>
        <w:tc>
          <w:tcPr>
            <w:tcW w:w="0" w:type="auto"/>
          </w:tcPr>
          <w:p w14:paraId="442022EF" w14:textId="601EAAB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24.10.2025</w:t>
            </w:r>
          </w:p>
        </w:tc>
        <w:tc>
          <w:tcPr>
            <w:tcW w:w="0" w:type="auto"/>
          </w:tcPr>
          <w:p w14:paraId="1FE91167" w14:textId="1DA0657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27.10.2025</w:t>
            </w:r>
          </w:p>
        </w:tc>
      </w:tr>
      <w:tr w:rsidR="005E7692" w:rsidRPr="005E7692" w14:paraId="4A036824" w14:textId="77777777" w:rsidTr="00E1591A">
        <w:trPr>
          <w:trHeight w:val="825"/>
          <w:jc w:val="center"/>
        </w:trPr>
        <w:tc>
          <w:tcPr>
            <w:tcW w:w="0" w:type="auto"/>
          </w:tcPr>
          <w:p w14:paraId="73D309C3" w14:textId="785AEB4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022A6565" w14:textId="6C28D014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картины в технике квиллинг.</w:t>
            </w:r>
          </w:p>
        </w:tc>
        <w:tc>
          <w:tcPr>
            <w:tcW w:w="0" w:type="auto"/>
          </w:tcPr>
          <w:p w14:paraId="2F80885E" w14:textId="222FEDFF" w:rsidR="00A36FA7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532DDED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30.10.2025</w:t>
            </w:r>
          </w:p>
          <w:p w14:paraId="70FC4C39" w14:textId="39F432D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EA1F419" w14:textId="2034E6B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27.10.2025</w:t>
            </w:r>
          </w:p>
          <w:p w14:paraId="1A0521E4" w14:textId="513D3F8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359D746" w14:textId="7E5B5DB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28.10.2025</w:t>
            </w:r>
          </w:p>
          <w:p w14:paraId="51F1F2FB" w14:textId="3DB5ED8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A1C9BB5" w14:textId="77777777" w:rsidTr="00E1591A">
        <w:trPr>
          <w:trHeight w:val="550"/>
          <w:jc w:val="center"/>
        </w:trPr>
        <w:tc>
          <w:tcPr>
            <w:tcW w:w="0" w:type="auto"/>
          </w:tcPr>
          <w:p w14:paraId="73AFDA59" w14:textId="53EC029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3C58701C" w14:textId="7037089F" w:rsidR="000240C4" w:rsidRPr="005E7692" w:rsidRDefault="000240C4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картины в технике квиллинг.</w:t>
            </w:r>
          </w:p>
        </w:tc>
        <w:tc>
          <w:tcPr>
            <w:tcW w:w="0" w:type="auto"/>
          </w:tcPr>
          <w:p w14:paraId="27D1ABAE" w14:textId="23CA0A88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1B3ECF5" w14:textId="6850456A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21.10.2025</w:t>
            </w:r>
          </w:p>
        </w:tc>
        <w:tc>
          <w:tcPr>
            <w:tcW w:w="0" w:type="auto"/>
          </w:tcPr>
          <w:p w14:paraId="5E963610" w14:textId="35BBFA03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29.10.2025</w:t>
            </w:r>
          </w:p>
        </w:tc>
        <w:tc>
          <w:tcPr>
            <w:tcW w:w="0" w:type="auto"/>
          </w:tcPr>
          <w:p w14:paraId="43A4F375" w14:textId="0766D666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30.10.2025</w:t>
            </w:r>
          </w:p>
        </w:tc>
      </w:tr>
      <w:tr w:rsidR="005E7692" w:rsidRPr="005E7692" w14:paraId="4AF92898" w14:textId="77777777" w:rsidTr="00E1591A">
        <w:trPr>
          <w:trHeight w:val="1485"/>
          <w:jc w:val="center"/>
        </w:trPr>
        <w:tc>
          <w:tcPr>
            <w:tcW w:w="0" w:type="auto"/>
          </w:tcPr>
          <w:p w14:paraId="7FBF0890" w14:textId="649A24E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1</w:t>
            </w:r>
            <w:r w:rsidR="000240C4"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5EB87432" w14:textId="714556C3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Декупаж история во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никновения, вырез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ние цветов. Изгото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ление коробочки в стиле декупаж.</w:t>
            </w:r>
          </w:p>
        </w:tc>
        <w:tc>
          <w:tcPr>
            <w:tcW w:w="0" w:type="auto"/>
          </w:tcPr>
          <w:p w14:paraId="654E93FA" w14:textId="1C9B5AD2" w:rsidR="00A36FA7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0F0FA8F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06.11.2025</w:t>
            </w:r>
          </w:p>
          <w:p w14:paraId="6F1ADA59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8FDAA7" w14:textId="743769E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310C484" w14:textId="4A1D6B5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31.10.2025</w:t>
            </w:r>
          </w:p>
          <w:p w14:paraId="12A4401A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C403AC" w14:textId="1E3E3D5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D9FEF40" w14:textId="4A0DACF5" w:rsidR="00A36FA7" w:rsidRPr="005E7692" w:rsidRDefault="00925372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  <w:p w14:paraId="0EFD0CC7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CDB082" w14:textId="4D750B4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F8B8236" w14:textId="77777777" w:rsidTr="00E1591A">
        <w:trPr>
          <w:trHeight w:val="664"/>
          <w:jc w:val="center"/>
        </w:trPr>
        <w:tc>
          <w:tcPr>
            <w:tcW w:w="0" w:type="auto"/>
          </w:tcPr>
          <w:p w14:paraId="5B08412C" w14:textId="2B8FCFF4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16</w:t>
            </w:r>
          </w:p>
          <w:p w14:paraId="27BB3138" w14:textId="202C355F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535C0915" w14:textId="23508B82" w:rsidR="000240C4" w:rsidRPr="005E7692" w:rsidRDefault="000240C4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Декупаж история во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никновения, вырез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ние цветов. Изгото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ление коробочки в стиле декупаж.</w:t>
            </w:r>
          </w:p>
        </w:tc>
        <w:tc>
          <w:tcPr>
            <w:tcW w:w="0" w:type="auto"/>
          </w:tcPr>
          <w:p w14:paraId="0CD55F5F" w14:textId="0EF7F73E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1B74909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 xml:space="preserve">07.11.2025 </w:t>
            </w:r>
          </w:p>
          <w:p w14:paraId="70B872D6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CA446D1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 xml:space="preserve">05.11.2025 </w:t>
            </w:r>
          </w:p>
          <w:p w14:paraId="6F1A65D7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BA1D370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 xml:space="preserve">06.11.2025 </w:t>
            </w:r>
          </w:p>
          <w:p w14:paraId="62C1CABC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1590A44D" w14:textId="77777777" w:rsidTr="00E1591A">
        <w:trPr>
          <w:jc w:val="center"/>
        </w:trPr>
        <w:tc>
          <w:tcPr>
            <w:tcW w:w="0" w:type="auto"/>
          </w:tcPr>
          <w:p w14:paraId="53971FFE" w14:textId="2060825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  <w:r w:rsidR="000240C4"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67B33CC5" w14:textId="1F7C4576" w:rsidR="00A36FA7" w:rsidRPr="005E7692" w:rsidRDefault="00A36FA7" w:rsidP="00BD36F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Инструктаж по ТБ. Изготовление аппл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кации.</w:t>
            </w:r>
          </w:p>
        </w:tc>
        <w:tc>
          <w:tcPr>
            <w:tcW w:w="0" w:type="auto"/>
          </w:tcPr>
          <w:p w14:paraId="622F482D" w14:textId="7CE5999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AF0D4CB" w14:textId="6E5CA775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11.11.2025</w:t>
            </w:r>
          </w:p>
        </w:tc>
        <w:tc>
          <w:tcPr>
            <w:tcW w:w="0" w:type="auto"/>
          </w:tcPr>
          <w:p w14:paraId="14203F8C" w14:textId="6E9537E7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07.11.2025</w:t>
            </w:r>
          </w:p>
        </w:tc>
        <w:tc>
          <w:tcPr>
            <w:tcW w:w="0" w:type="auto"/>
          </w:tcPr>
          <w:p w14:paraId="3432A27F" w14:textId="1156E56E" w:rsidR="00A36FA7" w:rsidRPr="005E7692" w:rsidRDefault="007E4CF1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.11.2025</w:t>
            </w:r>
          </w:p>
        </w:tc>
      </w:tr>
      <w:tr w:rsidR="005E7692" w:rsidRPr="005E7692" w14:paraId="28784B4A" w14:textId="77777777" w:rsidTr="00E1591A">
        <w:trPr>
          <w:jc w:val="center"/>
        </w:trPr>
        <w:tc>
          <w:tcPr>
            <w:tcW w:w="0" w:type="auto"/>
          </w:tcPr>
          <w:p w14:paraId="68FBE05B" w14:textId="37F5D69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21DB00B7" w14:textId="3F406919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69B73768" w14:textId="33C6650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34</w:t>
            </w:r>
          </w:p>
        </w:tc>
        <w:tc>
          <w:tcPr>
            <w:tcW w:w="0" w:type="auto"/>
            <w:vAlign w:val="bottom"/>
          </w:tcPr>
          <w:p w14:paraId="34D58333" w14:textId="36CC6FC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E16FD03" w14:textId="444346C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52F552DA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1AB0451" w14:textId="77777777" w:rsidTr="00E1591A">
        <w:trPr>
          <w:jc w:val="center"/>
        </w:trPr>
        <w:tc>
          <w:tcPr>
            <w:tcW w:w="0" w:type="auto"/>
          </w:tcPr>
          <w:p w14:paraId="31CC1CC8" w14:textId="6D37002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IV</w:t>
            </w:r>
          </w:p>
        </w:tc>
        <w:tc>
          <w:tcPr>
            <w:tcW w:w="0" w:type="auto"/>
          </w:tcPr>
          <w:p w14:paraId="7E790443" w14:textId="4935780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бисером</w:t>
            </w:r>
          </w:p>
        </w:tc>
        <w:tc>
          <w:tcPr>
            <w:tcW w:w="0" w:type="auto"/>
          </w:tcPr>
          <w:p w14:paraId="03A575DB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DA6FB3E" w14:textId="5BE8B92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A016B91" w14:textId="28BC5ED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3885ED5" w14:textId="0CA81F1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F388A8D" w14:textId="77777777" w:rsidTr="00E1591A">
        <w:trPr>
          <w:jc w:val="center"/>
        </w:trPr>
        <w:tc>
          <w:tcPr>
            <w:tcW w:w="0" w:type="auto"/>
          </w:tcPr>
          <w:p w14:paraId="28D189D8" w14:textId="234A4D8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09A1E4F6" w14:textId="0E545A90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Бисероплетение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: зн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комство с техникой, изучение схем, созд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ние фенечки</w:t>
            </w:r>
          </w:p>
        </w:tc>
        <w:tc>
          <w:tcPr>
            <w:tcW w:w="0" w:type="auto"/>
          </w:tcPr>
          <w:p w14:paraId="22D95B67" w14:textId="5AA56C2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7945470" w14:textId="24808D65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13.11.2025</w:t>
            </w:r>
          </w:p>
        </w:tc>
        <w:tc>
          <w:tcPr>
            <w:tcW w:w="0" w:type="auto"/>
          </w:tcPr>
          <w:p w14:paraId="6078143E" w14:textId="1D7B330D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10.11.2025</w:t>
            </w:r>
          </w:p>
        </w:tc>
        <w:tc>
          <w:tcPr>
            <w:tcW w:w="0" w:type="auto"/>
          </w:tcPr>
          <w:p w14:paraId="79AD7A44" w14:textId="69D130C9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E4CF1"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.11.2025</w:t>
            </w:r>
          </w:p>
        </w:tc>
      </w:tr>
      <w:tr w:rsidR="005E7692" w:rsidRPr="005E7692" w14:paraId="094C3FC1" w14:textId="77777777" w:rsidTr="00E1591A">
        <w:trPr>
          <w:trHeight w:val="427"/>
          <w:jc w:val="center"/>
        </w:trPr>
        <w:tc>
          <w:tcPr>
            <w:tcW w:w="0" w:type="auto"/>
          </w:tcPr>
          <w:p w14:paraId="072802D7" w14:textId="748D1B9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501ADC0" w14:textId="5522EC00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коко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ш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ника. </w:t>
            </w:r>
          </w:p>
        </w:tc>
        <w:tc>
          <w:tcPr>
            <w:tcW w:w="0" w:type="auto"/>
          </w:tcPr>
          <w:p w14:paraId="4C7368B4" w14:textId="603F25CE" w:rsidR="00A36FA7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FF4B486" w14:textId="383E3BD1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14.11.2025</w:t>
            </w:r>
          </w:p>
          <w:p w14:paraId="0284A5F3" w14:textId="72BD1ED3" w:rsidR="00A36FA7" w:rsidRPr="005E7692" w:rsidRDefault="00A36FA7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4820086" w14:textId="4583772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12.11.2025</w:t>
            </w:r>
          </w:p>
          <w:p w14:paraId="35DF059D" w14:textId="169851EE" w:rsidR="00A36FA7" w:rsidRPr="005E7692" w:rsidRDefault="00A36FA7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EC45794" w14:textId="3641CCC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E4CF1" w:rsidRPr="005E76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.11.2025</w:t>
            </w:r>
          </w:p>
          <w:p w14:paraId="47E72391" w14:textId="342F5338" w:rsidR="00A36FA7" w:rsidRPr="005E7692" w:rsidRDefault="00A36FA7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41D72BF7" w14:textId="77777777" w:rsidTr="00E1591A">
        <w:trPr>
          <w:trHeight w:val="360"/>
          <w:jc w:val="center"/>
        </w:trPr>
        <w:tc>
          <w:tcPr>
            <w:tcW w:w="0" w:type="auto"/>
          </w:tcPr>
          <w:p w14:paraId="51E4E505" w14:textId="7174687C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5532DFEF" w14:textId="34200889" w:rsidR="000240C4" w:rsidRPr="005E7692" w:rsidRDefault="000240C4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коко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ш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ника.</w:t>
            </w:r>
          </w:p>
        </w:tc>
        <w:tc>
          <w:tcPr>
            <w:tcW w:w="0" w:type="auto"/>
          </w:tcPr>
          <w:p w14:paraId="1BC5BBFA" w14:textId="719A3A75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170E6AA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18.11.2025</w:t>
            </w:r>
          </w:p>
          <w:p w14:paraId="0BC92BBB" w14:textId="77777777" w:rsidR="000240C4" w:rsidRPr="005E7692" w:rsidRDefault="000240C4" w:rsidP="000240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19995686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14.11.2025</w:t>
            </w:r>
          </w:p>
          <w:p w14:paraId="3F9F6A78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0EA02E1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17.11.2025</w:t>
            </w:r>
          </w:p>
          <w:p w14:paraId="61C446A6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AE22369" w14:textId="77777777" w:rsidTr="00E1591A">
        <w:trPr>
          <w:trHeight w:val="320"/>
          <w:jc w:val="center"/>
        </w:trPr>
        <w:tc>
          <w:tcPr>
            <w:tcW w:w="0" w:type="auto"/>
          </w:tcPr>
          <w:p w14:paraId="1A874D80" w14:textId="19D955E9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53B4E0AB" w14:textId="4BF42D23" w:rsidR="000240C4" w:rsidRPr="005E7692" w:rsidRDefault="000240C4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коко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ш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ника.</w:t>
            </w:r>
          </w:p>
        </w:tc>
        <w:tc>
          <w:tcPr>
            <w:tcW w:w="0" w:type="auto"/>
          </w:tcPr>
          <w:p w14:paraId="5D1BF0A9" w14:textId="44C1868D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6D8C9F7C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25.11.2025</w:t>
            </w:r>
          </w:p>
          <w:p w14:paraId="13EC7CDB" w14:textId="77777777" w:rsidR="000240C4" w:rsidRPr="005E7692" w:rsidRDefault="000240C4" w:rsidP="000240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B23A2FD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17.11.2025</w:t>
            </w:r>
          </w:p>
          <w:p w14:paraId="727EA1E4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DF45C80" w14:textId="77777777" w:rsidR="000240C4" w:rsidRPr="005E7692" w:rsidRDefault="000240C4" w:rsidP="00024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18.11.2025</w:t>
            </w:r>
          </w:p>
          <w:p w14:paraId="7F159AD7" w14:textId="77777777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5E5EE42" w14:textId="77777777" w:rsidTr="00E1591A">
        <w:trPr>
          <w:trHeight w:val="313"/>
          <w:jc w:val="center"/>
        </w:trPr>
        <w:tc>
          <w:tcPr>
            <w:tcW w:w="0" w:type="auto"/>
          </w:tcPr>
          <w:p w14:paraId="4D368CEE" w14:textId="37255AB6" w:rsidR="00A36FA7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40C95AAE" w14:textId="05E85A41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картины </w:t>
            </w:r>
          </w:p>
        </w:tc>
        <w:tc>
          <w:tcPr>
            <w:tcW w:w="0" w:type="auto"/>
          </w:tcPr>
          <w:p w14:paraId="07A8A559" w14:textId="03F84B00" w:rsidR="00A36FA7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B9D626B" w14:textId="1542AD1A" w:rsidR="00A36FA7" w:rsidRPr="005E7692" w:rsidRDefault="00A36FA7" w:rsidP="000240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27.11.2025</w:t>
            </w:r>
          </w:p>
          <w:p w14:paraId="6BDBFC87" w14:textId="4471EBD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D90D6F6" w14:textId="2EA489B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19.11.2025</w:t>
            </w:r>
          </w:p>
          <w:p w14:paraId="7173C5E5" w14:textId="2DF05B4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6BEA09B" w14:textId="44721504" w:rsidR="00A36FA7" w:rsidRPr="005E7692" w:rsidRDefault="007E4CF1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.11.2025</w:t>
            </w:r>
          </w:p>
          <w:p w14:paraId="017BCFF7" w14:textId="6B8DEA5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6B34065E" w14:textId="77777777" w:rsidTr="00E1591A">
        <w:trPr>
          <w:trHeight w:val="493"/>
          <w:jc w:val="center"/>
        </w:trPr>
        <w:tc>
          <w:tcPr>
            <w:tcW w:w="0" w:type="auto"/>
          </w:tcPr>
          <w:p w14:paraId="307DF4EA" w14:textId="15EF6A82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6B298448" w14:textId="48343559" w:rsidR="000240C4" w:rsidRPr="005E7692" w:rsidRDefault="000240C4" w:rsidP="000240C4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картины</w:t>
            </w:r>
          </w:p>
        </w:tc>
        <w:tc>
          <w:tcPr>
            <w:tcW w:w="0" w:type="auto"/>
          </w:tcPr>
          <w:p w14:paraId="32C49EBD" w14:textId="6761F180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C0A97BF" w14:textId="6171B607" w:rsidR="000240C4" w:rsidRPr="005E7692" w:rsidRDefault="000240C4" w:rsidP="000240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28.11.2025</w:t>
            </w:r>
          </w:p>
        </w:tc>
        <w:tc>
          <w:tcPr>
            <w:tcW w:w="0" w:type="auto"/>
          </w:tcPr>
          <w:p w14:paraId="7D6C411E" w14:textId="78EA8C7B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21.11.2025</w:t>
            </w:r>
          </w:p>
        </w:tc>
        <w:tc>
          <w:tcPr>
            <w:tcW w:w="0" w:type="auto"/>
          </w:tcPr>
          <w:p w14:paraId="3D0B07B9" w14:textId="3E649E38" w:rsidR="000240C4" w:rsidRPr="005E7692" w:rsidRDefault="000240C4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24.11.2025</w:t>
            </w:r>
          </w:p>
        </w:tc>
      </w:tr>
      <w:tr w:rsidR="005E7692" w:rsidRPr="005E7692" w14:paraId="3CBE35DD" w14:textId="77777777" w:rsidTr="00E1591A">
        <w:trPr>
          <w:trHeight w:val="287"/>
          <w:jc w:val="center"/>
        </w:trPr>
        <w:tc>
          <w:tcPr>
            <w:tcW w:w="0" w:type="auto"/>
          </w:tcPr>
          <w:p w14:paraId="60F1FDF1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3EA7F315" w14:textId="160415DB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4C252FC4" w14:textId="4D93FC8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  <w:vAlign w:val="bottom"/>
          </w:tcPr>
          <w:p w14:paraId="49A64273" w14:textId="3FDDBC6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A50243A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3F8A6E82" w14:textId="67002C1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92EBBC4" w14:textId="77777777" w:rsidTr="00E1591A">
        <w:trPr>
          <w:trHeight w:val="407"/>
          <w:jc w:val="center"/>
        </w:trPr>
        <w:tc>
          <w:tcPr>
            <w:tcW w:w="0" w:type="auto"/>
          </w:tcPr>
          <w:p w14:paraId="68252172" w14:textId="1BE50A4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V</w:t>
            </w:r>
          </w:p>
        </w:tc>
        <w:tc>
          <w:tcPr>
            <w:tcW w:w="0" w:type="auto"/>
          </w:tcPr>
          <w:p w14:paraId="7380FB29" w14:textId="18ACE63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тканью</w:t>
            </w:r>
          </w:p>
        </w:tc>
        <w:tc>
          <w:tcPr>
            <w:tcW w:w="0" w:type="auto"/>
          </w:tcPr>
          <w:p w14:paraId="3630518D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6B55939" w14:textId="38913C8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62CD918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1912B16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69B522F" w14:textId="77777777" w:rsidTr="00E1591A">
        <w:trPr>
          <w:jc w:val="center"/>
        </w:trPr>
        <w:tc>
          <w:tcPr>
            <w:tcW w:w="0" w:type="auto"/>
          </w:tcPr>
          <w:p w14:paraId="70E620B2" w14:textId="38D41B1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47814C57" w14:textId="2B0619D1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Работа с ткань. Прав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ла ТБ с иглой, ножн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цами, наперстком. </w:t>
            </w:r>
          </w:p>
        </w:tc>
        <w:tc>
          <w:tcPr>
            <w:tcW w:w="0" w:type="auto"/>
          </w:tcPr>
          <w:p w14:paraId="465A933A" w14:textId="662DD16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BCEE7F2" w14:textId="00551330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18.12.2025</w:t>
            </w:r>
          </w:p>
        </w:tc>
        <w:tc>
          <w:tcPr>
            <w:tcW w:w="0" w:type="auto"/>
          </w:tcPr>
          <w:p w14:paraId="6BA4FA84" w14:textId="10A51262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24.11.2025</w:t>
            </w:r>
          </w:p>
        </w:tc>
        <w:tc>
          <w:tcPr>
            <w:tcW w:w="0" w:type="auto"/>
          </w:tcPr>
          <w:p w14:paraId="332B7E5C" w14:textId="39EBE285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21F2E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.11.2025</w:t>
            </w:r>
          </w:p>
        </w:tc>
      </w:tr>
      <w:tr w:rsidR="005E7692" w:rsidRPr="005E7692" w14:paraId="7615DA79" w14:textId="77777777" w:rsidTr="00E1591A">
        <w:trPr>
          <w:trHeight w:val="1005"/>
          <w:jc w:val="center"/>
        </w:trPr>
        <w:tc>
          <w:tcPr>
            <w:tcW w:w="0" w:type="auto"/>
          </w:tcPr>
          <w:p w14:paraId="2FACA8D8" w14:textId="3C21504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DD64329" w14:textId="0B0BFA30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Изучение швов, виды швов: петельный шов, через край, обработка изделия</w:t>
            </w:r>
          </w:p>
        </w:tc>
        <w:tc>
          <w:tcPr>
            <w:tcW w:w="0" w:type="auto"/>
          </w:tcPr>
          <w:p w14:paraId="6FDB2374" w14:textId="084151EC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ABF4477" w14:textId="15FED0AF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02.12.2025</w:t>
            </w:r>
          </w:p>
          <w:p w14:paraId="44EC15BF" w14:textId="6E4F3545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A9DECAF" w14:textId="6183167B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26.11.2025</w:t>
            </w:r>
          </w:p>
          <w:p w14:paraId="300B1CED" w14:textId="35DBE6AC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25364CCE" w14:textId="32C0ACE4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21F2E" w:rsidRPr="005E7692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11.2025</w:t>
            </w:r>
          </w:p>
          <w:p w14:paraId="35617016" w14:textId="079F3F5B" w:rsidR="00A36FA7" w:rsidRPr="005E7692" w:rsidRDefault="00A36FA7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68309AB3" w14:textId="77777777" w:rsidTr="00E1591A">
        <w:trPr>
          <w:trHeight w:val="375"/>
          <w:jc w:val="center"/>
        </w:trPr>
        <w:tc>
          <w:tcPr>
            <w:tcW w:w="0" w:type="auto"/>
          </w:tcPr>
          <w:p w14:paraId="6FA0E9D1" w14:textId="58103F62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0B36F303" w14:textId="1798AD92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Изучение швов, виды швов: петельный шов, через край, обработка изделия</w:t>
            </w:r>
          </w:p>
        </w:tc>
        <w:tc>
          <w:tcPr>
            <w:tcW w:w="0" w:type="auto"/>
          </w:tcPr>
          <w:p w14:paraId="561565C6" w14:textId="4CF07944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DEE32CD" w14:textId="6FBB8C6D" w:rsidR="007947FC" w:rsidRPr="005E7692" w:rsidRDefault="007947FC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04.12.2025</w:t>
            </w:r>
          </w:p>
        </w:tc>
        <w:tc>
          <w:tcPr>
            <w:tcW w:w="0" w:type="auto"/>
          </w:tcPr>
          <w:p w14:paraId="061F9C19" w14:textId="502D2FD2" w:rsidR="007947FC" w:rsidRPr="005E7692" w:rsidRDefault="007947FC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28.11.2025</w:t>
            </w:r>
          </w:p>
        </w:tc>
        <w:tc>
          <w:tcPr>
            <w:tcW w:w="0" w:type="auto"/>
          </w:tcPr>
          <w:p w14:paraId="05B41259" w14:textId="034E38CA" w:rsidR="007947FC" w:rsidRPr="005E7692" w:rsidRDefault="007947FC" w:rsidP="00A804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01.12.2025</w:t>
            </w:r>
          </w:p>
        </w:tc>
      </w:tr>
      <w:tr w:rsidR="005E7692" w:rsidRPr="005E7692" w14:paraId="7C03541C" w14:textId="77777777" w:rsidTr="00E1591A">
        <w:trPr>
          <w:trHeight w:val="810"/>
          <w:jc w:val="center"/>
        </w:trPr>
        <w:tc>
          <w:tcPr>
            <w:tcW w:w="0" w:type="auto"/>
          </w:tcPr>
          <w:p w14:paraId="3F6B5608" w14:textId="22852575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13D05756" w14:textId="4DFAE4E0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панно из лоскутков</w:t>
            </w:r>
          </w:p>
        </w:tc>
        <w:tc>
          <w:tcPr>
            <w:tcW w:w="0" w:type="auto"/>
          </w:tcPr>
          <w:p w14:paraId="3AB33D55" w14:textId="2FA83B6E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A10C761" w14:textId="5A72B659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05.12.2025</w:t>
            </w:r>
          </w:p>
          <w:p w14:paraId="0944BD79" w14:textId="3A975840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2B3A6F0E" w14:textId="2813A678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01.12.2025</w:t>
            </w:r>
          </w:p>
          <w:p w14:paraId="2D258B66" w14:textId="002E01E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8BA46A8" w14:textId="31E5D928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21F2E"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  <w:p w14:paraId="146183A0" w14:textId="5FAEC08B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413A73D6" w14:textId="77777777" w:rsidTr="00E1591A">
        <w:trPr>
          <w:trHeight w:val="159"/>
          <w:jc w:val="center"/>
        </w:trPr>
        <w:tc>
          <w:tcPr>
            <w:tcW w:w="0" w:type="auto"/>
          </w:tcPr>
          <w:p w14:paraId="6BAB534F" w14:textId="68FAC7BA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5</w:t>
            </w:r>
          </w:p>
        </w:tc>
        <w:tc>
          <w:tcPr>
            <w:tcW w:w="0" w:type="auto"/>
          </w:tcPr>
          <w:p w14:paraId="26A7F703" w14:textId="3E313FC3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панно из лоскутков</w:t>
            </w:r>
          </w:p>
        </w:tc>
        <w:tc>
          <w:tcPr>
            <w:tcW w:w="0" w:type="auto"/>
          </w:tcPr>
          <w:p w14:paraId="14BBE491" w14:textId="63FCB2F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73C442E" w14:textId="5B21753A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09.12.2025</w:t>
            </w:r>
          </w:p>
        </w:tc>
        <w:tc>
          <w:tcPr>
            <w:tcW w:w="0" w:type="auto"/>
          </w:tcPr>
          <w:p w14:paraId="2E104059" w14:textId="000BA542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03.12.2025</w:t>
            </w:r>
          </w:p>
        </w:tc>
        <w:tc>
          <w:tcPr>
            <w:tcW w:w="0" w:type="auto"/>
          </w:tcPr>
          <w:p w14:paraId="4081738B" w14:textId="4E1D8BC8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04.12.2025</w:t>
            </w:r>
          </w:p>
        </w:tc>
      </w:tr>
      <w:tr w:rsidR="005E7692" w:rsidRPr="005E7692" w14:paraId="79736A06" w14:textId="77777777" w:rsidTr="00E1591A">
        <w:trPr>
          <w:trHeight w:val="825"/>
          <w:jc w:val="center"/>
        </w:trPr>
        <w:tc>
          <w:tcPr>
            <w:tcW w:w="0" w:type="auto"/>
          </w:tcPr>
          <w:p w14:paraId="26BE9ED9" w14:textId="12D257EB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79E0BB3A" w14:textId="505B7872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цветов из ткани</w:t>
            </w:r>
          </w:p>
        </w:tc>
        <w:tc>
          <w:tcPr>
            <w:tcW w:w="0" w:type="auto"/>
          </w:tcPr>
          <w:p w14:paraId="3D7B9C74" w14:textId="376E3632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bottom"/>
          </w:tcPr>
          <w:p w14:paraId="14AA233B" w14:textId="1276396B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11.12.2025</w:t>
            </w:r>
          </w:p>
          <w:p w14:paraId="4A2DD5B2" w14:textId="7E6EE8F2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9BB10AD" w14:textId="0FAD606D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05.12.2025</w:t>
            </w:r>
          </w:p>
          <w:p w14:paraId="5B6BF969" w14:textId="338D884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9440491" w14:textId="52059384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21F2E" w:rsidRPr="005E76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  <w:p w14:paraId="584C12A0" w14:textId="01DEFD99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E7D9D0C" w14:textId="77777777" w:rsidTr="00E1591A">
        <w:trPr>
          <w:trHeight w:val="150"/>
          <w:jc w:val="center"/>
        </w:trPr>
        <w:tc>
          <w:tcPr>
            <w:tcW w:w="0" w:type="auto"/>
          </w:tcPr>
          <w:p w14:paraId="5858AC5E" w14:textId="2A838D0B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5CD96E89" w14:textId="0D40BE9F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цветов из ткани</w:t>
            </w:r>
          </w:p>
        </w:tc>
        <w:tc>
          <w:tcPr>
            <w:tcW w:w="0" w:type="auto"/>
          </w:tcPr>
          <w:p w14:paraId="1C725630" w14:textId="1A21E66C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bottom"/>
          </w:tcPr>
          <w:p w14:paraId="03E1AB6D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12.12.2025</w:t>
            </w:r>
          </w:p>
          <w:p w14:paraId="69612FCC" w14:textId="77777777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6DB2ABA6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08.12.2025</w:t>
            </w:r>
          </w:p>
          <w:p w14:paraId="5073A66F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CAF002A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09.12.2025</w:t>
            </w:r>
          </w:p>
          <w:p w14:paraId="7FC4DDCA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38D7AF4" w14:textId="77777777" w:rsidTr="00E1591A">
        <w:trPr>
          <w:trHeight w:val="270"/>
          <w:jc w:val="center"/>
        </w:trPr>
        <w:tc>
          <w:tcPr>
            <w:tcW w:w="0" w:type="auto"/>
          </w:tcPr>
          <w:p w14:paraId="2E50369C" w14:textId="13C69B1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564BC58E" w14:textId="07DD83A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цветов из ткани</w:t>
            </w:r>
          </w:p>
        </w:tc>
        <w:tc>
          <w:tcPr>
            <w:tcW w:w="0" w:type="auto"/>
          </w:tcPr>
          <w:p w14:paraId="33E6ABFB" w14:textId="219170F0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3609C65" w14:textId="7FEB7BB4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16.12.2025</w:t>
            </w:r>
          </w:p>
        </w:tc>
        <w:tc>
          <w:tcPr>
            <w:tcW w:w="0" w:type="auto"/>
          </w:tcPr>
          <w:p w14:paraId="1C5C8ADD" w14:textId="57B24072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10.12.2025</w:t>
            </w:r>
          </w:p>
        </w:tc>
        <w:tc>
          <w:tcPr>
            <w:tcW w:w="0" w:type="auto"/>
          </w:tcPr>
          <w:p w14:paraId="2547EE4B" w14:textId="62B3790C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11.12.2025</w:t>
            </w:r>
          </w:p>
        </w:tc>
      </w:tr>
      <w:tr w:rsidR="005E7692" w:rsidRPr="005E7692" w14:paraId="606E8915" w14:textId="77777777" w:rsidTr="00E1591A">
        <w:trPr>
          <w:trHeight w:val="604"/>
          <w:jc w:val="center"/>
        </w:trPr>
        <w:tc>
          <w:tcPr>
            <w:tcW w:w="0" w:type="auto"/>
          </w:tcPr>
          <w:p w14:paraId="5BB76994" w14:textId="25C9744E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265A4748" w14:textId="1893138D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мягкой игрушки </w:t>
            </w:r>
          </w:p>
        </w:tc>
        <w:tc>
          <w:tcPr>
            <w:tcW w:w="0" w:type="auto"/>
          </w:tcPr>
          <w:p w14:paraId="706D59F0" w14:textId="220D1365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bottom"/>
          </w:tcPr>
          <w:p w14:paraId="63298B40" w14:textId="77777777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11.12.2025</w:t>
            </w:r>
          </w:p>
          <w:p w14:paraId="2E2042A7" w14:textId="01FAB5A6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0FF006A" w14:textId="08F06E98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12.12.2025</w:t>
            </w:r>
          </w:p>
          <w:p w14:paraId="26A9BAE4" w14:textId="3DF9236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6A22867" w14:textId="17D5B3CA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21F2E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  <w:p w14:paraId="58737579" w14:textId="7160C8B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85CA07A" w14:textId="77777777" w:rsidTr="00E1591A">
        <w:trPr>
          <w:trHeight w:val="139"/>
          <w:jc w:val="center"/>
        </w:trPr>
        <w:tc>
          <w:tcPr>
            <w:tcW w:w="0" w:type="auto"/>
          </w:tcPr>
          <w:p w14:paraId="05E5EA31" w14:textId="342DC4FE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14:paraId="60561717" w14:textId="43425D45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мягкой игрушки</w:t>
            </w:r>
          </w:p>
        </w:tc>
        <w:tc>
          <w:tcPr>
            <w:tcW w:w="0" w:type="auto"/>
          </w:tcPr>
          <w:p w14:paraId="61C0BD85" w14:textId="6AADD538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bottom"/>
          </w:tcPr>
          <w:p w14:paraId="7DFEA360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12.12.2025</w:t>
            </w:r>
          </w:p>
          <w:p w14:paraId="3A33944C" w14:textId="77777777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C8113FD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15.12.2025</w:t>
            </w:r>
          </w:p>
          <w:p w14:paraId="67CD008C" w14:textId="77777777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72ED287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16.12.2025</w:t>
            </w:r>
          </w:p>
          <w:p w14:paraId="3E9AEC00" w14:textId="77777777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2F19F79" w14:textId="77777777" w:rsidTr="00E1591A">
        <w:trPr>
          <w:trHeight w:val="180"/>
          <w:jc w:val="center"/>
        </w:trPr>
        <w:tc>
          <w:tcPr>
            <w:tcW w:w="0" w:type="auto"/>
          </w:tcPr>
          <w:p w14:paraId="120ABDE6" w14:textId="088D549C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4123E976" w14:textId="64010B10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мягкой игрушки</w:t>
            </w:r>
          </w:p>
        </w:tc>
        <w:tc>
          <w:tcPr>
            <w:tcW w:w="0" w:type="auto"/>
          </w:tcPr>
          <w:p w14:paraId="19C02398" w14:textId="29D9A2C8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B223BE2" w14:textId="0A175037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18.12.2025</w:t>
            </w:r>
          </w:p>
        </w:tc>
        <w:tc>
          <w:tcPr>
            <w:tcW w:w="0" w:type="auto"/>
          </w:tcPr>
          <w:p w14:paraId="6B6039BF" w14:textId="19D0C7B8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17.12.2025</w:t>
            </w:r>
          </w:p>
        </w:tc>
        <w:tc>
          <w:tcPr>
            <w:tcW w:w="0" w:type="auto"/>
          </w:tcPr>
          <w:p w14:paraId="65943CE9" w14:textId="290172B8" w:rsidR="007947FC" w:rsidRPr="005E7692" w:rsidRDefault="007947FC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18.12.2025</w:t>
            </w:r>
          </w:p>
        </w:tc>
      </w:tr>
      <w:tr w:rsidR="005E7692" w:rsidRPr="005E7692" w14:paraId="038E2588" w14:textId="77777777" w:rsidTr="00E1591A">
        <w:trPr>
          <w:jc w:val="center"/>
        </w:trPr>
        <w:tc>
          <w:tcPr>
            <w:tcW w:w="0" w:type="auto"/>
          </w:tcPr>
          <w:p w14:paraId="0B8DDA93" w14:textId="27F03575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5C06FB1D" w14:textId="74D39E87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Пришивание элеме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тов декора готовому изделию</w:t>
            </w:r>
          </w:p>
        </w:tc>
        <w:tc>
          <w:tcPr>
            <w:tcW w:w="0" w:type="auto"/>
          </w:tcPr>
          <w:p w14:paraId="12DC6CD7" w14:textId="75759CB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D483DC3" w14:textId="4556A9C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19.12.2025</w:t>
            </w:r>
          </w:p>
        </w:tc>
        <w:tc>
          <w:tcPr>
            <w:tcW w:w="0" w:type="auto"/>
          </w:tcPr>
          <w:p w14:paraId="47762A85" w14:textId="1695F11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19.12.2025</w:t>
            </w:r>
          </w:p>
        </w:tc>
        <w:tc>
          <w:tcPr>
            <w:tcW w:w="0" w:type="auto"/>
          </w:tcPr>
          <w:p w14:paraId="1B4A1180" w14:textId="1DA9DB6E" w:rsidR="00A36FA7" w:rsidRPr="005E7692" w:rsidRDefault="00C73AA6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</w:tr>
      <w:tr w:rsidR="005E7692" w:rsidRPr="005E7692" w14:paraId="1C7FF26D" w14:textId="77777777" w:rsidTr="00E1591A">
        <w:trPr>
          <w:trHeight w:val="594"/>
          <w:jc w:val="center"/>
        </w:trPr>
        <w:tc>
          <w:tcPr>
            <w:tcW w:w="0" w:type="auto"/>
          </w:tcPr>
          <w:p w14:paraId="33945EDC" w14:textId="1A737BC1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5E07F7C2" w14:textId="3C2343E7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Подготовка к пошиву куклы</w:t>
            </w:r>
          </w:p>
        </w:tc>
        <w:tc>
          <w:tcPr>
            <w:tcW w:w="0" w:type="auto"/>
          </w:tcPr>
          <w:p w14:paraId="72B8C582" w14:textId="0CF4683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57E0BFB" w14:textId="19A2E26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23.12.2025</w:t>
            </w:r>
          </w:p>
        </w:tc>
        <w:tc>
          <w:tcPr>
            <w:tcW w:w="0" w:type="auto"/>
          </w:tcPr>
          <w:p w14:paraId="3F9E6A7C" w14:textId="15F2873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22.12.2025</w:t>
            </w:r>
          </w:p>
        </w:tc>
        <w:tc>
          <w:tcPr>
            <w:tcW w:w="0" w:type="auto"/>
          </w:tcPr>
          <w:p w14:paraId="3B67E9C5" w14:textId="63BCF25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</w:tr>
      <w:tr w:rsidR="005E7692" w:rsidRPr="005E7692" w14:paraId="35BB5BC3" w14:textId="77777777" w:rsidTr="00E1591A">
        <w:trPr>
          <w:trHeight w:val="510"/>
          <w:jc w:val="center"/>
        </w:trPr>
        <w:tc>
          <w:tcPr>
            <w:tcW w:w="0" w:type="auto"/>
          </w:tcPr>
          <w:p w14:paraId="7383FA7D" w14:textId="160B5160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12503B42" w14:textId="77777777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куклы</w:t>
            </w:r>
          </w:p>
          <w:p w14:paraId="292D84C6" w14:textId="4EBD2D65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524B610B" w14:textId="70CF26C3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97A738C" w14:textId="4F29B0C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25.12.2025</w:t>
            </w:r>
          </w:p>
          <w:p w14:paraId="30D6B6EB" w14:textId="6A247D3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8222B1A" w14:textId="355133A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24.12.2025</w:t>
            </w:r>
          </w:p>
          <w:p w14:paraId="383419A2" w14:textId="76AD94A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23FDB2DF" w14:textId="0906FBF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  <w:p w14:paraId="41C82189" w14:textId="1E1F479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BB35746" w14:textId="77777777" w:rsidTr="00E1591A">
        <w:trPr>
          <w:trHeight w:val="479"/>
          <w:jc w:val="center"/>
        </w:trPr>
        <w:tc>
          <w:tcPr>
            <w:tcW w:w="0" w:type="auto"/>
          </w:tcPr>
          <w:p w14:paraId="3A2D79DF" w14:textId="320F39F8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14:paraId="71C004C7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куклы</w:t>
            </w:r>
          </w:p>
          <w:p w14:paraId="7DA944DD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61C3BEDB" w14:textId="560EEAA5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8EF9473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26.12.2025</w:t>
            </w:r>
          </w:p>
          <w:p w14:paraId="2D7DB90B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1E4B6CB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26.12.2025</w:t>
            </w:r>
          </w:p>
          <w:p w14:paraId="4B309A89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32A8FC8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29.12.2025</w:t>
            </w:r>
          </w:p>
          <w:p w14:paraId="22A554CF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4C5D254F" w14:textId="77777777" w:rsidTr="00E1591A">
        <w:trPr>
          <w:trHeight w:val="465"/>
          <w:jc w:val="center"/>
        </w:trPr>
        <w:tc>
          <w:tcPr>
            <w:tcW w:w="0" w:type="auto"/>
          </w:tcPr>
          <w:p w14:paraId="1CA539EC" w14:textId="778680A5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14:paraId="6E844884" w14:textId="7777777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куклы</w:t>
            </w:r>
          </w:p>
          <w:p w14:paraId="09ABD1FA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1FA322FD" w14:textId="154C93AF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081FC1B" w14:textId="14E5322D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30.12.2025</w:t>
            </w:r>
          </w:p>
        </w:tc>
        <w:tc>
          <w:tcPr>
            <w:tcW w:w="0" w:type="auto"/>
          </w:tcPr>
          <w:p w14:paraId="25B17A7E" w14:textId="7C2D73E8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29.12.2025</w:t>
            </w:r>
          </w:p>
        </w:tc>
        <w:tc>
          <w:tcPr>
            <w:tcW w:w="0" w:type="auto"/>
          </w:tcPr>
          <w:p w14:paraId="24B4EFB8" w14:textId="3109B7DC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30.12.2025</w:t>
            </w:r>
          </w:p>
        </w:tc>
      </w:tr>
      <w:tr w:rsidR="005E7692" w:rsidRPr="005E7692" w14:paraId="40CE407E" w14:textId="77777777" w:rsidTr="00E1591A">
        <w:trPr>
          <w:jc w:val="center"/>
        </w:trPr>
        <w:tc>
          <w:tcPr>
            <w:tcW w:w="0" w:type="auto"/>
          </w:tcPr>
          <w:p w14:paraId="6FBC1D41" w14:textId="478C324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1EBB4984" w14:textId="44F9EE90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Набивка готового 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делия, добавление элементов декора</w:t>
            </w:r>
          </w:p>
        </w:tc>
        <w:tc>
          <w:tcPr>
            <w:tcW w:w="0" w:type="auto"/>
          </w:tcPr>
          <w:p w14:paraId="12000D05" w14:textId="4341F2E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70037E8" w14:textId="3691574B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13.01.2026</w:t>
            </w:r>
          </w:p>
        </w:tc>
        <w:tc>
          <w:tcPr>
            <w:tcW w:w="0" w:type="auto"/>
          </w:tcPr>
          <w:p w14:paraId="4E6D96DF" w14:textId="32302A11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12.01.2026</w:t>
            </w:r>
          </w:p>
        </w:tc>
        <w:tc>
          <w:tcPr>
            <w:tcW w:w="0" w:type="auto"/>
          </w:tcPr>
          <w:p w14:paraId="5D41CFD0" w14:textId="7A33C490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12.01.2026</w:t>
            </w:r>
          </w:p>
        </w:tc>
      </w:tr>
      <w:tr w:rsidR="005E7692" w:rsidRPr="005E7692" w14:paraId="19A5F472" w14:textId="77777777" w:rsidTr="00E1591A">
        <w:trPr>
          <w:jc w:val="center"/>
        </w:trPr>
        <w:tc>
          <w:tcPr>
            <w:tcW w:w="0" w:type="auto"/>
          </w:tcPr>
          <w:p w14:paraId="438D0B1F" w14:textId="1945112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14:paraId="14F08CF1" w14:textId="0DCEB299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Пэчворк: история во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никновения. Знако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м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ство с техникой. Пр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вила ТБ.</w:t>
            </w:r>
          </w:p>
        </w:tc>
        <w:tc>
          <w:tcPr>
            <w:tcW w:w="0" w:type="auto"/>
          </w:tcPr>
          <w:p w14:paraId="6B5BA382" w14:textId="38AAE54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59CA7A4" w14:textId="0DAAEF20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15.01.2026</w:t>
            </w:r>
          </w:p>
        </w:tc>
        <w:tc>
          <w:tcPr>
            <w:tcW w:w="0" w:type="auto"/>
          </w:tcPr>
          <w:p w14:paraId="55D80A54" w14:textId="02CDD376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14.01.2026</w:t>
            </w:r>
          </w:p>
        </w:tc>
        <w:tc>
          <w:tcPr>
            <w:tcW w:w="0" w:type="auto"/>
          </w:tcPr>
          <w:p w14:paraId="5C112ADB" w14:textId="47886BDF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</w:tr>
      <w:tr w:rsidR="005E7692" w:rsidRPr="005E7692" w14:paraId="41909F8C" w14:textId="77777777" w:rsidTr="00E1591A">
        <w:trPr>
          <w:trHeight w:val="990"/>
          <w:jc w:val="center"/>
        </w:trPr>
        <w:tc>
          <w:tcPr>
            <w:tcW w:w="0" w:type="auto"/>
          </w:tcPr>
          <w:p w14:paraId="0E9F6793" w14:textId="4362E14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145521AF" w14:textId="6589C96B" w:rsidR="00A36FA7" w:rsidRPr="005E7692" w:rsidRDefault="00A36FA7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терм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подставки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в технике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пэчворк</w:t>
            </w:r>
            <w:proofErr w:type="spellEnd"/>
          </w:p>
        </w:tc>
        <w:tc>
          <w:tcPr>
            <w:tcW w:w="0" w:type="auto"/>
          </w:tcPr>
          <w:p w14:paraId="20FA01A8" w14:textId="45B85205" w:rsidR="00A36FA7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DF714B7" w14:textId="0AD1EA2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16.01.2026</w:t>
            </w:r>
          </w:p>
          <w:p w14:paraId="321E3DA8" w14:textId="250C7E0D" w:rsidR="00A36FA7" w:rsidRPr="005E7692" w:rsidRDefault="00A36FA7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5B6F7BC" w14:textId="0C2B50F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16.01.2026</w:t>
            </w:r>
          </w:p>
          <w:p w14:paraId="4D3035A4" w14:textId="76039DFC" w:rsidR="00A36FA7" w:rsidRPr="005E7692" w:rsidRDefault="00A36FA7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EA2660A" w14:textId="0E1B404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  <w:p w14:paraId="4D86A5BA" w14:textId="4E859721" w:rsidR="00A36FA7" w:rsidRPr="005E7692" w:rsidRDefault="00A36FA7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BBB3608" w14:textId="77777777" w:rsidTr="00E1591A">
        <w:trPr>
          <w:trHeight w:val="283"/>
          <w:jc w:val="center"/>
        </w:trPr>
        <w:tc>
          <w:tcPr>
            <w:tcW w:w="0" w:type="auto"/>
          </w:tcPr>
          <w:p w14:paraId="58D52457" w14:textId="30C0FB44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03DFF3DA" w14:textId="637ED46B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терм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подставки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в технике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пэчворк</w:t>
            </w:r>
            <w:proofErr w:type="spellEnd"/>
          </w:p>
        </w:tc>
        <w:tc>
          <w:tcPr>
            <w:tcW w:w="0" w:type="auto"/>
          </w:tcPr>
          <w:p w14:paraId="419AA84B" w14:textId="4B2F5F76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46A2F50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20.01.2026</w:t>
            </w:r>
          </w:p>
          <w:p w14:paraId="653724A1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30CA2DC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19.01.2026</w:t>
            </w:r>
          </w:p>
          <w:p w14:paraId="0F851719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AF04E96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19.01.2026</w:t>
            </w:r>
          </w:p>
          <w:p w14:paraId="7FD3CF0E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BA2A65F" w14:textId="77777777" w:rsidTr="00E1591A">
        <w:trPr>
          <w:trHeight w:val="315"/>
          <w:jc w:val="center"/>
        </w:trPr>
        <w:tc>
          <w:tcPr>
            <w:tcW w:w="0" w:type="auto"/>
          </w:tcPr>
          <w:p w14:paraId="695EE33E" w14:textId="62748AD1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7840BCC7" w14:textId="13A7FF37" w:rsidR="007947FC" w:rsidRPr="005E7692" w:rsidRDefault="007947FC" w:rsidP="007947FC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терм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подставки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в технике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пэчворк</w:t>
            </w:r>
            <w:proofErr w:type="spellEnd"/>
          </w:p>
        </w:tc>
        <w:tc>
          <w:tcPr>
            <w:tcW w:w="0" w:type="auto"/>
          </w:tcPr>
          <w:p w14:paraId="669716C7" w14:textId="736DFCF1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004F4D8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22.01.2026</w:t>
            </w:r>
          </w:p>
          <w:p w14:paraId="4D51AD21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42F7670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21.01.2026</w:t>
            </w:r>
          </w:p>
          <w:p w14:paraId="516BA6DA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1AE357B" w14:textId="77777777" w:rsidR="007947FC" w:rsidRPr="005E7692" w:rsidRDefault="007947FC" w:rsidP="00794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20.01.2026</w:t>
            </w:r>
          </w:p>
          <w:p w14:paraId="29ECC733" w14:textId="77777777" w:rsidR="007947FC" w:rsidRPr="005E7692" w:rsidRDefault="007947FC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61067D0A" w14:textId="77777777" w:rsidTr="00E1591A">
        <w:trPr>
          <w:jc w:val="center"/>
        </w:trPr>
        <w:tc>
          <w:tcPr>
            <w:tcW w:w="0" w:type="auto"/>
          </w:tcPr>
          <w:p w14:paraId="64458291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59AEE42B" w14:textId="2B3F01B3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25742A40" w14:textId="037593A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42</w:t>
            </w:r>
          </w:p>
        </w:tc>
        <w:tc>
          <w:tcPr>
            <w:tcW w:w="0" w:type="auto"/>
            <w:vAlign w:val="bottom"/>
          </w:tcPr>
          <w:p w14:paraId="7485B0EA" w14:textId="47EC1765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7E0EEC7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B35262E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EAC64E3" w14:textId="77777777" w:rsidTr="00E1591A">
        <w:trPr>
          <w:jc w:val="center"/>
        </w:trPr>
        <w:tc>
          <w:tcPr>
            <w:tcW w:w="0" w:type="auto"/>
          </w:tcPr>
          <w:p w14:paraId="50F7C9AA" w14:textId="158DE26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VI</w:t>
            </w:r>
          </w:p>
        </w:tc>
        <w:tc>
          <w:tcPr>
            <w:tcW w:w="0" w:type="auto"/>
          </w:tcPr>
          <w:p w14:paraId="4D006137" w14:textId="67050F3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пластил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lastRenderedPageBreak/>
              <w:t>ном и соленым т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е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стом</w:t>
            </w:r>
          </w:p>
        </w:tc>
        <w:tc>
          <w:tcPr>
            <w:tcW w:w="0" w:type="auto"/>
          </w:tcPr>
          <w:p w14:paraId="229E4862" w14:textId="5F5ECDF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D4BA36E" w14:textId="2AEFEC1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9C985E8" w14:textId="3394164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5322F20B" w14:textId="5140875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7F9BAED" w14:textId="77777777" w:rsidTr="00E1591A">
        <w:trPr>
          <w:jc w:val="center"/>
        </w:trPr>
        <w:tc>
          <w:tcPr>
            <w:tcW w:w="0" w:type="auto"/>
          </w:tcPr>
          <w:p w14:paraId="36A750F3" w14:textId="12698C8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1</w:t>
            </w:r>
          </w:p>
        </w:tc>
        <w:tc>
          <w:tcPr>
            <w:tcW w:w="0" w:type="auto"/>
          </w:tcPr>
          <w:p w14:paraId="4BD9571D" w14:textId="4DA6473C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Пластилин, соленое тесто правила работы с материалом. Собл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ю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дение ТБ.</w:t>
            </w:r>
          </w:p>
        </w:tc>
        <w:tc>
          <w:tcPr>
            <w:tcW w:w="0" w:type="auto"/>
          </w:tcPr>
          <w:p w14:paraId="6BEFCF65" w14:textId="24BECA0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69F44A0E" w14:textId="5E1A57C8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23.01.2026</w:t>
            </w:r>
          </w:p>
        </w:tc>
        <w:tc>
          <w:tcPr>
            <w:tcW w:w="0" w:type="auto"/>
          </w:tcPr>
          <w:p w14:paraId="5BC9D85F" w14:textId="64C9053C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23.01.2026</w:t>
            </w:r>
          </w:p>
        </w:tc>
        <w:tc>
          <w:tcPr>
            <w:tcW w:w="0" w:type="auto"/>
          </w:tcPr>
          <w:p w14:paraId="697E93D1" w14:textId="67D4025F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</w:tc>
      </w:tr>
      <w:tr w:rsidR="005E7692" w:rsidRPr="005E7692" w14:paraId="3596C44D" w14:textId="77777777" w:rsidTr="00E1591A">
        <w:trPr>
          <w:trHeight w:val="639"/>
          <w:jc w:val="center"/>
        </w:trPr>
        <w:tc>
          <w:tcPr>
            <w:tcW w:w="0" w:type="auto"/>
          </w:tcPr>
          <w:p w14:paraId="0284F58F" w14:textId="763FFB4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1CD3229" w14:textId="7F07B6B7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Аппликация из пл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стилина, изготовление «Гусеницы»</w:t>
            </w:r>
          </w:p>
        </w:tc>
        <w:tc>
          <w:tcPr>
            <w:tcW w:w="0" w:type="auto"/>
          </w:tcPr>
          <w:p w14:paraId="780A261C" w14:textId="4AAE5478" w:rsidR="00A36FA7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329DB6E" w14:textId="387E88AB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27.01.2026</w:t>
            </w:r>
          </w:p>
          <w:p w14:paraId="38650180" w14:textId="06B4C42A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F3FD119" w14:textId="78A642CD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26.01.2026</w:t>
            </w:r>
          </w:p>
          <w:p w14:paraId="15F752C2" w14:textId="7960549F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E1669D1" w14:textId="0404E8C6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.01.2026</w:t>
            </w:r>
          </w:p>
          <w:p w14:paraId="4C2EAC5A" w14:textId="677D0147" w:rsidR="00A36FA7" w:rsidRPr="005E7692" w:rsidRDefault="00A36FA7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7BCD3C9" w14:textId="77777777" w:rsidTr="00E1591A">
        <w:trPr>
          <w:trHeight w:val="528"/>
          <w:jc w:val="center"/>
        </w:trPr>
        <w:tc>
          <w:tcPr>
            <w:tcW w:w="0" w:type="auto"/>
          </w:tcPr>
          <w:p w14:paraId="55A5F059" w14:textId="1AF565E2" w:rsidR="00196FB5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5A0259BA" w14:textId="74A5E2A9" w:rsidR="00196FB5" w:rsidRPr="005E7692" w:rsidRDefault="00196FB5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Аппликация из пл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стилина, изготовление «Гусеницы»</w:t>
            </w:r>
          </w:p>
        </w:tc>
        <w:tc>
          <w:tcPr>
            <w:tcW w:w="0" w:type="auto"/>
          </w:tcPr>
          <w:p w14:paraId="273914C8" w14:textId="1CEB6B6B" w:rsidR="00196FB5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3DEF8D3" w14:textId="5FD627F1" w:rsidR="00196FB5" w:rsidRPr="005E7692" w:rsidRDefault="00196FB5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29.01.2026</w:t>
            </w:r>
          </w:p>
        </w:tc>
        <w:tc>
          <w:tcPr>
            <w:tcW w:w="0" w:type="auto"/>
          </w:tcPr>
          <w:p w14:paraId="2BFC8B06" w14:textId="7F9B44C7" w:rsidR="00196FB5" w:rsidRPr="005E7692" w:rsidRDefault="00196FB5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28.01.2026</w:t>
            </w:r>
          </w:p>
        </w:tc>
        <w:tc>
          <w:tcPr>
            <w:tcW w:w="0" w:type="auto"/>
          </w:tcPr>
          <w:p w14:paraId="126E2CE4" w14:textId="41A6F2FC" w:rsidR="00196FB5" w:rsidRPr="005E7692" w:rsidRDefault="00196FB5" w:rsidP="006749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27.01.2026</w:t>
            </w:r>
          </w:p>
        </w:tc>
      </w:tr>
      <w:tr w:rsidR="005E7692" w:rsidRPr="005E7692" w14:paraId="50C6399F" w14:textId="77777777" w:rsidTr="00E1591A">
        <w:trPr>
          <w:trHeight w:val="810"/>
          <w:jc w:val="center"/>
        </w:trPr>
        <w:tc>
          <w:tcPr>
            <w:tcW w:w="0" w:type="auto"/>
          </w:tcPr>
          <w:p w14:paraId="73F57C03" w14:textId="1643F444" w:rsidR="00A36FA7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2BA36837" w14:textId="6CA576DD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Подделка из соленого теста, сушка изделия, добавление элементов декора</w:t>
            </w:r>
          </w:p>
        </w:tc>
        <w:tc>
          <w:tcPr>
            <w:tcW w:w="0" w:type="auto"/>
          </w:tcPr>
          <w:p w14:paraId="36E1D9D3" w14:textId="1278FDCA" w:rsidR="00A36FA7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F9A50FF" w14:textId="62FED74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30.01.2026</w:t>
            </w:r>
          </w:p>
          <w:p w14:paraId="116E574F" w14:textId="694DD179" w:rsidR="00A36FA7" w:rsidRPr="005E7692" w:rsidRDefault="00A36FA7" w:rsidP="00196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DFB6BB7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30.01.2026</w:t>
            </w:r>
          </w:p>
          <w:p w14:paraId="51183B81" w14:textId="008CEFFC" w:rsidR="00A36FA7" w:rsidRPr="005E7692" w:rsidRDefault="00A36FA7" w:rsidP="00196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2B61B91E" w14:textId="789ECA57" w:rsidR="00A36FA7" w:rsidRPr="005E7692" w:rsidRDefault="00C73AA6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  <w:p w14:paraId="29AF9A7B" w14:textId="393D5259" w:rsidR="00A36FA7" w:rsidRPr="005E7692" w:rsidRDefault="00A36FA7" w:rsidP="00196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5A28196" w14:textId="77777777" w:rsidTr="00E1591A">
        <w:trPr>
          <w:trHeight w:val="150"/>
          <w:jc w:val="center"/>
        </w:trPr>
        <w:tc>
          <w:tcPr>
            <w:tcW w:w="0" w:type="auto"/>
          </w:tcPr>
          <w:p w14:paraId="067863A6" w14:textId="0DFABC48" w:rsidR="00196FB5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539386CF" w14:textId="44E7DC49" w:rsidR="00196FB5" w:rsidRPr="005E7692" w:rsidRDefault="00196FB5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Подделка из соленого теста, сушка изделия, добавление элементов декора</w:t>
            </w:r>
          </w:p>
        </w:tc>
        <w:tc>
          <w:tcPr>
            <w:tcW w:w="0" w:type="auto"/>
          </w:tcPr>
          <w:p w14:paraId="5DA7932E" w14:textId="46ACE36F" w:rsidR="00196FB5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598194F" w14:textId="77777777" w:rsidR="00196FB5" w:rsidRPr="005E7692" w:rsidRDefault="00196FB5" w:rsidP="00196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03.02.2026</w:t>
            </w:r>
          </w:p>
          <w:p w14:paraId="00C63FB4" w14:textId="77777777" w:rsidR="00196FB5" w:rsidRPr="005E7692" w:rsidRDefault="00196FB5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DBEEE7E" w14:textId="77777777" w:rsidR="00196FB5" w:rsidRPr="005E7692" w:rsidRDefault="00196FB5" w:rsidP="00196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02.02.2026</w:t>
            </w:r>
          </w:p>
          <w:p w14:paraId="508696C2" w14:textId="77777777" w:rsidR="00196FB5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F5C7693" w14:textId="77777777" w:rsidR="00196FB5" w:rsidRPr="005E7692" w:rsidRDefault="00196FB5" w:rsidP="00196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02.02.2026</w:t>
            </w:r>
          </w:p>
          <w:p w14:paraId="56527D6C" w14:textId="77777777" w:rsidR="00196FB5" w:rsidRPr="005E7692" w:rsidRDefault="00196FB5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B51699E" w14:textId="77777777" w:rsidTr="00E1591A">
        <w:trPr>
          <w:jc w:val="center"/>
        </w:trPr>
        <w:tc>
          <w:tcPr>
            <w:tcW w:w="0" w:type="auto"/>
          </w:tcPr>
          <w:p w14:paraId="67CB864D" w14:textId="1DCA055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05EC182F" w14:textId="4BA2D4F6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4D687F3E" w14:textId="5C694F0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0" w:type="auto"/>
            <w:vAlign w:val="bottom"/>
          </w:tcPr>
          <w:p w14:paraId="3CE641E5" w14:textId="21EF33A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687AB5E5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6A10BE0" w14:textId="2477ACD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0084CE7" w14:textId="77777777" w:rsidTr="00E1591A">
        <w:trPr>
          <w:jc w:val="center"/>
        </w:trPr>
        <w:tc>
          <w:tcPr>
            <w:tcW w:w="0" w:type="auto"/>
          </w:tcPr>
          <w:p w14:paraId="6D4D92AF" w14:textId="6A3BD1B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VII</w:t>
            </w:r>
          </w:p>
        </w:tc>
        <w:tc>
          <w:tcPr>
            <w:tcW w:w="0" w:type="auto"/>
          </w:tcPr>
          <w:p w14:paraId="54013DEE" w14:textId="413012F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цветными нитками</w:t>
            </w:r>
          </w:p>
        </w:tc>
        <w:tc>
          <w:tcPr>
            <w:tcW w:w="0" w:type="auto"/>
          </w:tcPr>
          <w:p w14:paraId="4EB1C520" w14:textId="68BEDB5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4E44B86" w14:textId="709C866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5320091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3A4C6696" w14:textId="1E2E842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6BAB6A02" w14:textId="77777777" w:rsidTr="00E1591A">
        <w:trPr>
          <w:jc w:val="center"/>
        </w:trPr>
        <w:tc>
          <w:tcPr>
            <w:tcW w:w="0" w:type="auto"/>
          </w:tcPr>
          <w:p w14:paraId="797B0D89" w14:textId="09AFD2B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1 </w:t>
            </w:r>
          </w:p>
        </w:tc>
        <w:tc>
          <w:tcPr>
            <w:tcW w:w="0" w:type="auto"/>
          </w:tcPr>
          <w:p w14:paraId="00C335E3" w14:textId="3571FD29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Изонить знакомство с техникой, изучение схем. Соблюдение правил ТБ. Подгото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ка основания выши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ки, подбор ниток.</w:t>
            </w:r>
          </w:p>
        </w:tc>
        <w:tc>
          <w:tcPr>
            <w:tcW w:w="0" w:type="auto"/>
          </w:tcPr>
          <w:p w14:paraId="5BF6F558" w14:textId="3C6699D4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2</w:t>
            </w:r>
          </w:p>
        </w:tc>
        <w:tc>
          <w:tcPr>
            <w:tcW w:w="0" w:type="auto"/>
          </w:tcPr>
          <w:p w14:paraId="2C2F0D6F" w14:textId="7C293FAD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05.02.2026</w:t>
            </w:r>
          </w:p>
        </w:tc>
        <w:tc>
          <w:tcPr>
            <w:tcW w:w="0" w:type="auto"/>
          </w:tcPr>
          <w:p w14:paraId="24231FD0" w14:textId="467FC553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04.02.2026</w:t>
            </w:r>
          </w:p>
        </w:tc>
        <w:tc>
          <w:tcPr>
            <w:tcW w:w="0" w:type="auto"/>
          </w:tcPr>
          <w:p w14:paraId="728822C9" w14:textId="74A66E76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</w:tr>
      <w:tr w:rsidR="005E7692" w:rsidRPr="005E7692" w14:paraId="19E1D9AD" w14:textId="77777777" w:rsidTr="00E1591A">
        <w:trPr>
          <w:trHeight w:val="450"/>
          <w:jc w:val="center"/>
        </w:trPr>
        <w:tc>
          <w:tcPr>
            <w:tcW w:w="0" w:type="auto"/>
          </w:tcPr>
          <w:p w14:paraId="2A0ECBA2" w14:textId="3932E63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4A6D7E7" w14:textId="0BA09201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Заполнение угла в технике изонить</w:t>
            </w:r>
          </w:p>
        </w:tc>
        <w:tc>
          <w:tcPr>
            <w:tcW w:w="0" w:type="auto"/>
          </w:tcPr>
          <w:p w14:paraId="5FB5686C" w14:textId="479AF7B4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DC552FF" w14:textId="74DBA68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06.02.2026</w:t>
            </w:r>
          </w:p>
          <w:p w14:paraId="4D73D738" w14:textId="17BC566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7FF3368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06.02.2026</w:t>
            </w:r>
          </w:p>
          <w:p w14:paraId="70144CF8" w14:textId="06177DB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79A68A3" w14:textId="09178C0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  <w:p w14:paraId="55D9A6D3" w14:textId="7C1D076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E057F6E" w14:textId="77777777" w:rsidTr="00E1591A">
        <w:trPr>
          <w:trHeight w:val="180"/>
          <w:jc w:val="center"/>
        </w:trPr>
        <w:tc>
          <w:tcPr>
            <w:tcW w:w="0" w:type="auto"/>
          </w:tcPr>
          <w:p w14:paraId="72B078B5" w14:textId="1B0FDFB8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7713AF1D" w14:textId="79071945" w:rsidR="005F56AB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Заполнение угла в технике изонить</w:t>
            </w:r>
          </w:p>
        </w:tc>
        <w:tc>
          <w:tcPr>
            <w:tcW w:w="0" w:type="auto"/>
          </w:tcPr>
          <w:p w14:paraId="4931D303" w14:textId="1F1D9E57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778EE16" w14:textId="2F4A940B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10.02.2026</w:t>
            </w:r>
          </w:p>
        </w:tc>
        <w:tc>
          <w:tcPr>
            <w:tcW w:w="0" w:type="auto"/>
          </w:tcPr>
          <w:p w14:paraId="15528D39" w14:textId="4E3E79D2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09.02.2026</w:t>
            </w:r>
          </w:p>
        </w:tc>
        <w:tc>
          <w:tcPr>
            <w:tcW w:w="0" w:type="auto"/>
          </w:tcPr>
          <w:p w14:paraId="1B008546" w14:textId="00B2C12F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09.02.2026</w:t>
            </w:r>
          </w:p>
        </w:tc>
      </w:tr>
      <w:tr w:rsidR="005E7692" w:rsidRPr="005E7692" w14:paraId="22634422" w14:textId="77777777" w:rsidTr="00E1591A">
        <w:trPr>
          <w:trHeight w:val="469"/>
          <w:jc w:val="center"/>
        </w:trPr>
        <w:tc>
          <w:tcPr>
            <w:tcW w:w="0" w:type="auto"/>
          </w:tcPr>
          <w:p w14:paraId="08688057" w14:textId="4CE10D52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2C104FD1" w14:textId="1D1A2314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картин</w:t>
            </w:r>
          </w:p>
        </w:tc>
        <w:tc>
          <w:tcPr>
            <w:tcW w:w="0" w:type="auto"/>
          </w:tcPr>
          <w:p w14:paraId="08D2BFF9" w14:textId="7832B6B0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CFE34A7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  <w:p w14:paraId="181B6C08" w14:textId="7CBD076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E00F502" w14:textId="4C61BD6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11.02.2026</w:t>
            </w:r>
          </w:p>
          <w:p w14:paraId="6F0C27B3" w14:textId="7B23950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BE2E365" w14:textId="2425EEB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  <w:p w14:paraId="405BF217" w14:textId="01BE491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1FC9023" w14:textId="77777777" w:rsidTr="00E1591A">
        <w:trPr>
          <w:trHeight w:val="508"/>
          <w:jc w:val="center"/>
        </w:trPr>
        <w:tc>
          <w:tcPr>
            <w:tcW w:w="0" w:type="auto"/>
          </w:tcPr>
          <w:p w14:paraId="1ADB65F5" w14:textId="70C8E012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6DE3381A" w14:textId="1B6F7204" w:rsidR="005F56AB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картин</w:t>
            </w:r>
          </w:p>
        </w:tc>
        <w:tc>
          <w:tcPr>
            <w:tcW w:w="0" w:type="auto"/>
          </w:tcPr>
          <w:p w14:paraId="40EC1DF4" w14:textId="4C977659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D45F1AF" w14:textId="7AD167C2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13.02.2026</w:t>
            </w:r>
          </w:p>
        </w:tc>
        <w:tc>
          <w:tcPr>
            <w:tcW w:w="0" w:type="auto"/>
          </w:tcPr>
          <w:p w14:paraId="3F558A76" w14:textId="1F19B25F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13.02.2026</w:t>
            </w:r>
          </w:p>
        </w:tc>
        <w:tc>
          <w:tcPr>
            <w:tcW w:w="0" w:type="auto"/>
          </w:tcPr>
          <w:p w14:paraId="4FAD9A12" w14:textId="7C07E3F4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</w:tc>
      </w:tr>
      <w:tr w:rsidR="005E7692" w:rsidRPr="005E7692" w14:paraId="5C79FAF7" w14:textId="77777777" w:rsidTr="00E1591A">
        <w:trPr>
          <w:trHeight w:val="469"/>
          <w:jc w:val="center"/>
        </w:trPr>
        <w:tc>
          <w:tcPr>
            <w:tcW w:w="0" w:type="auto"/>
          </w:tcPr>
          <w:p w14:paraId="553995C8" w14:textId="4032AB41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1D33F3CC" w14:textId="79E519EA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Оформление готовых работ</w:t>
            </w:r>
          </w:p>
        </w:tc>
        <w:tc>
          <w:tcPr>
            <w:tcW w:w="0" w:type="auto"/>
          </w:tcPr>
          <w:p w14:paraId="6D1CA04A" w14:textId="6520294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E3E2626" w14:textId="7FD5387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24.02.2026</w:t>
            </w:r>
          </w:p>
        </w:tc>
        <w:tc>
          <w:tcPr>
            <w:tcW w:w="0" w:type="auto"/>
          </w:tcPr>
          <w:p w14:paraId="314A75F8" w14:textId="63EB255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16.02.2026</w:t>
            </w:r>
          </w:p>
        </w:tc>
        <w:tc>
          <w:tcPr>
            <w:tcW w:w="0" w:type="auto"/>
          </w:tcPr>
          <w:p w14:paraId="109C6FCE" w14:textId="677035F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</w:tc>
      </w:tr>
      <w:tr w:rsidR="005E7692" w:rsidRPr="005E7692" w14:paraId="02CD9AFC" w14:textId="77777777" w:rsidTr="00E1591A">
        <w:trPr>
          <w:trHeight w:val="379"/>
          <w:jc w:val="center"/>
        </w:trPr>
        <w:tc>
          <w:tcPr>
            <w:tcW w:w="0" w:type="auto"/>
          </w:tcPr>
          <w:p w14:paraId="1FD18C85" w14:textId="063BDE06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4508A01C" w14:textId="427B10AF" w:rsidR="005A1E7F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птиц из ниток</w:t>
            </w:r>
          </w:p>
        </w:tc>
        <w:tc>
          <w:tcPr>
            <w:tcW w:w="0" w:type="auto"/>
          </w:tcPr>
          <w:p w14:paraId="76F32B2F" w14:textId="41C1347E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4BC0BAC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26.02.2026</w:t>
            </w:r>
          </w:p>
          <w:p w14:paraId="69CCA22F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0AE5279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18.02.2026</w:t>
            </w:r>
          </w:p>
          <w:p w14:paraId="6A76C581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D4F98A4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17.02.2026</w:t>
            </w:r>
          </w:p>
          <w:p w14:paraId="6983DD4C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B1DCC8A" w14:textId="77777777" w:rsidTr="00E1591A">
        <w:trPr>
          <w:trHeight w:val="483"/>
          <w:jc w:val="center"/>
        </w:trPr>
        <w:tc>
          <w:tcPr>
            <w:tcW w:w="0" w:type="auto"/>
          </w:tcPr>
          <w:p w14:paraId="35A99124" w14:textId="222477D4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4531D583" w14:textId="7DBB7070" w:rsidR="005F56AB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птиц из ниток</w:t>
            </w:r>
          </w:p>
        </w:tc>
        <w:tc>
          <w:tcPr>
            <w:tcW w:w="0" w:type="auto"/>
          </w:tcPr>
          <w:p w14:paraId="23D8EEB7" w14:textId="6EA0A71B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44A9A14" w14:textId="220BDB73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27.02.2026</w:t>
            </w:r>
          </w:p>
        </w:tc>
        <w:tc>
          <w:tcPr>
            <w:tcW w:w="0" w:type="auto"/>
          </w:tcPr>
          <w:p w14:paraId="4D05C290" w14:textId="655B19B0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20.02.2026</w:t>
            </w:r>
          </w:p>
        </w:tc>
        <w:tc>
          <w:tcPr>
            <w:tcW w:w="0" w:type="auto"/>
          </w:tcPr>
          <w:p w14:paraId="7105EB39" w14:textId="784B03CA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19.02.2026</w:t>
            </w:r>
          </w:p>
        </w:tc>
      </w:tr>
      <w:tr w:rsidR="005E7692" w:rsidRPr="005E7692" w14:paraId="3C913F59" w14:textId="77777777" w:rsidTr="00E1591A">
        <w:trPr>
          <w:trHeight w:val="480"/>
          <w:jc w:val="center"/>
        </w:trPr>
        <w:tc>
          <w:tcPr>
            <w:tcW w:w="0" w:type="auto"/>
          </w:tcPr>
          <w:p w14:paraId="664CF3A5" w14:textId="1B1771F8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312BF5FB" w14:textId="3828EFDF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кукол из 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ниток</w:t>
            </w:r>
          </w:p>
        </w:tc>
        <w:tc>
          <w:tcPr>
            <w:tcW w:w="0" w:type="auto"/>
          </w:tcPr>
          <w:p w14:paraId="7E886D61" w14:textId="03CBD570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</w:tcPr>
          <w:p w14:paraId="3F71085F" w14:textId="71E08C6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03.03.2026</w:t>
            </w:r>
          </w:p>
          <w:p w14:paraId="52D92237" w14:textId="14A62E1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74C9C98" w14:textId="5FB1EDD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25.02.2026</w:t>
            </w:r>
          </w:p>
          <w:p w14:paraId="6F027B1C" w14:textId="3109B3A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BA473AB" w14:textId="462609EC" w:rsidR="00A36FA7" w:rsidRPr="005E7692" w:rsidRDefault="00C73AA6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.02.2026</w:t>
            </w:r>
          </w:p>
          <w:p w14:paraId="4D39C6ED" w14:textId="288125E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4AECAF7" w14:textId="77777777" w:rsidTr="00E1591A">
        <w:trPr>
          <w:trHeight w:val="165"/>
          <w:jc w:val="center"/>
        </w:trPr>
        <w:tc>
          <w:tcPr>
            <w:tcW w:w="0" w:type="auto"/>
          </w:tcPr>
          <w:p w14:paraId="4F273AF7" w14:textId="47FF1C66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10</w:t>
            </w:r>
          </w:p>
        </w:tc>
        <w:tc>
          <w:tcPr>
            <w:tcW w:w="0" w:type="auto"/>
          </w:tcPr>
          <w:p w14:paraId="2F0E03E0" w14:textId="6A36D326" w:rsidR="005F56AB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кукол из ниток</w:t>
            </w:r>
          </w:p>
        </w:tc>
        <w:tc>
          <w:tcPr>
            <w:tcW w:w="0" w:type="auto"/>
          </w:tcPr>
          <w:p w14:paraId="47B782AA" w14:textId="3DC7CC9B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661C88E0" w14:textId="4643ED9E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05.03.2026</w:t>
            </w:r>
          </w:p>
        </w:tc>
        <w:tc>
          <w:tcPr>
            <w:tcW w:w="0" w:type="auto"/>
          </w:tcPr>
          <w:p w14:paraId="6FBBE066" w14:textId="5C3E88E7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27.02.2026</w:t>
            </w:r>
          </w:p>
        </w:tc>
        <w:tc>
          <w:tcPr>
            <w:tcW w:w="0" w:type="auto"/>
          </w:tcPr>
          <w:p w14:paraId="159C9FE5" w14:textId="7D97BEA5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26.02.2026</w:t>
            </w:r>
          </w:p>
        </w:tc>
      </w:tr>
      <w:tr w:rsidR="005E7692" w:rsidRPr="005E7692" w14:paraId="4E00FD03" w14:textId="77777777" w:rsidTr="00E1591A">
        <w:trPr>
          <w:trHeight w:val="435"/>
          <w:jc w:val="center"/>
        </w:trPr>
        <w:tc>
          <w:tcPr>
            <w:tcW w:w="0" w:type="auto"/>
          </w:tcPr>
          <w:p w14:paraId="2B381D96" w14:textId="63CA8B0B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22D3DEAF" w14:textId="4AE2BE05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Вышивание цветными нитками. Соблюдение ТБ</w:t>
            </w:r>
          </w:p>
        </w:tc>
        <w:tc>
          <w:tcPr>
            <w:tcW w:w="0" w:type="auto"/>
          </w:tcPr>
          <w:p w14:paraId="35129539" w14:textId="0795CB05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582DB25" w14:textId="4A0DC3D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06.03.2026</w:t>
            </w:r>
          </w:p>
          <w:p w14:paraId="24F387A5" w14:textId="2A5A457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1CA107FF" w14:textId="7DA094D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02.03.2026</w:t>
            </w:r>
          </w:p>
          <w:p w14:paraId="2DA799E9" w14:textId="396924F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4D9D511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02.03.2026</w:t>
            </w:r>
          </w:p>
          <w:p w14:paraId="11C858BD" w14:textId="48C412E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358E91F" w14:textId="77777777" w:rsidTr="00E1591A">
        <w:trPr>
          <w:trHeight w:val="195"/>
          <w:jc w:val="center"/>
        </w:trPr>
        <w:tc>
          <w:tcPr>
            <w:tcW w:w="0" w:type="auto"/>
          </w:tcPr>
          <w:p w14:paraId="5457746C" w14:textId="31DC5C48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3A1A3577" w14:textId="6AD50ADE" w:rsidR="005F56AB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Вышивание цветными нитками. Соблюдение ТБ</w:t>
            </w:r>
          </w:p>
        </w:tc>
        <w:tc>
          <w:tcPr>
            <w:tcW w:w="0" w:type="auto"/>
          </w:tcPr>
          <w:p w14:paraId="1A81F518" w14:textId="189A209D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6A44B8D" w14:textId="642695DA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10.03.2026</w:t>
            </w:r>
          </w:p>
        </w:tc>
        <w:tc>
          <w:tcPr>
            <w:tcW w:w="0" w:type="auto"/>
          </w:tcPr>
          <w:p w14:paraId="67F30BAE" w14:textId="11BB0ACB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04.03.2026</w:t>
            </w:r>
          </w:p>
        </w:tc>
        <w:tc>
          <w:tcPr>
            <w:tcW w:w="0" w:type="auto"/>
          </w:tcPr>
          <w:p w14:paraId="7213F989" w14:textId="25171C63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03.03.2026</w:t>
            </w:r>
          </w:p>
        </w:tc>
      </w:tr>
      <w:tr w:rsidR="005E7692" w:rsidRPr="005E7692" w14:paraId="5509914D" w14:textId="77777777" w:rsidTr="00E1591A">
        <w:trPr>
          <w:trHeight w:val="450"/>
          <w:jc w:val="center"/>
        </w:trPr>
        <w:tc>
          <w:tcPr>
            <w:tcW w:w="0" w:type="auto"/>
          </w:tcPr>
          <w:p w14:paraId="16F73854" w14:textId="147C7B3B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2538B8FF" w14:textId="3FBFB253" w:rsidR="00A36FA7" w:rsidRPr="005E7692" w:rsidRDefault="00A36FA7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Вышивание картины крестиком</w:t>
            </w:r>
          </w:p>
        </w:tc>
        <w:tc>
          <w:tcPr>
            <w:tcW w:w="0" w:type="auto"/>
          </w:tcPr>
          <w:p w14:paraId="0C1DD73F" w14:textId="5212CA90" w:rsidR="00A36FA7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4DFE9E5" w14:textId="01E256F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12.03.2026</w:t>
            </w:r>
          </w:p>
          <w:p w14:paraId="6FD73FBC" w14:textId="644E913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2583160E" w14:textId="2A2A4C1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06.03.2026</w:t>
            </w:r>
          </w:p>
          <w:p w14:paraId="2FB503D0" w14:textId="11C5488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3CDA94CB" w14:textId="6DE3C58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  <w:p w14:paraId="4E60076C" w14:textId="7A5432B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3847228" w14:textId="77777777" w:rsidTr="00E1591A">
        <w:trPr>
          <w:trHeight w:val="195"/>
          <w:jc w:val="center"/>
        </w:trPr>
        <w:tc>
          <w:tcPr>
            <w:tcW w:w="0" w:type="auto"/>
          </w:tcPr>
          <w:p w14:paraId="36BD4485" w14:textId="69464C11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15FA6E72" w14:textId="58C058DD" w:rsidR="005F56AB" w:rsidRPr="005E7692" w:rsidRDefault="005A1E7F" w:rsidP="00196FB5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Вышивание картины крестиком</w:t>
            </w:r>
          </w:p>
        </w:tc>
        <w:tc>
          <w:tcPr>
            <w:tcW w:w="0" w:type="auto"/>
          </w:tcPr>
          <w:p w14:paraId="436BD3DF" w14:textId="35F1DF4A" w:rsidR="005F56AB" w:rsidRPr="005E7692" w:rsidRDefault="005F56AB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AABDE4B" w14:textId="352636F0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13.03.2026</w:t>
            </w:r>
          </w:p>
        </w:tc>
        <w:tc>
          <w:tcPr>
            <w:tcW w:w="0" w:type="auto"/>
          </w:tcPr>
          <w:p w14:paraId="4E7B9346" w14:textId="587BC333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11.03.2026</w:t>
            </w:r>
          </w:p>
        </w:tc>
        <w:tc>
          <w:tcPr>
            <w:tcW w:w="0" w:type="auto"/>
          </w:tcPr>
          <w:p w14:paraId="75CDCED3" w14:textId="0B2AB1F6" w:rsidR="005F56AB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10.03.2026</w:t>
            </w:r>
          </w:p>
        </w:tc>
      </w:tr>
      <w:tr w:rsidR="005E7692" w:rsidRPr="005E7692" w14:paraId="60340597" w14:textId="77777777" w:rsidTr="00E1591A">
        <w:trPr>
          <w:jc w:val="center"/>
        </w:trPr>
        <w:tc>
          <w:tcPr>
            <w:tcW w:w="0" w:type="auto"/>
          </w:tcPr>
          <w:p w14:paraId="6B18135B" w14:textId="5BEA4C0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15AB88D7" w14:textId="2A241FB5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70AD6077" w14:textId="51229D6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28</w:t>
            </w:r>
          </w:p>
        </w:tc>
        <w:tc>
          <w:tcPr>
            <w:tcW w:w="0" w:type="auto"/>
            <w:vAlign w:val="bottom"/>
          </w:tcPr>
          <w:p w14:paraId="465AB68F" w14:textId="444167B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11A5335" w14:textId="3D0D318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9F6E822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8B1E267" w14:textId="77777777" w:rsidTr="00E1591A">
        <w:trPr>
          <w:jc w:val="center"/>
        </w:trPr>
        <w:tc>
          <w:tcPr>
            <w:tcW w:w="0" w:type="auto"/>
          </w:tcPr>
          <w:p w14:paraId="46C75642" w14:textId="4F14863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VIII</w:t>
            </w:r>
          </w:p>
        </w:tc>
        <w:tc>
          <w:tcPr>
            <w:tcW w:w="0" w:type="auto"/>
          </w:tcPr>
          <w:p w14:paraId="68450B19" w14:textId="341FB45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Работа с пряжей</w:t>
            </w:r>
          </w:p>
        </w:tc>
        <w:tc>
          <w:tcPr>
            <w:tcW w:w="0" w:type="auto"/>
          </w:tcPr>
          <w:p w14:paraId="3BC7B837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7F2F2AA" w14:textId="1C35167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3E54580C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4C29A9A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3E7E100" w14:textId="77777777" w:rsidTr="00E1591A">
        <w:trPr>
          <w:trHeight w:val="397"/>
          <w:jc w:val="center"/>
        </w:trPr>
        <w:tc>
          <w:tcPr>
            <w:tcW w:w="0" w:type="auto"/>
          </w:tcPr>
          <w:p w14:paraId="5B478F2A" w14:textId="3F57402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634C20F0" w14:textId="27B7A36B" w:rsidR="00A36FA7" w:rsidRPr="005E7692" w:rsidRDefault="00A36FA7" w:rsidP="005A1E7F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спицами (крючком)- виды 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ток, спиц. Изучение схем, соблюдение ТБ.</w:t>
            </w:r>
          </w:p>
        </w:tc>
        <w:tc>
          <w:tcPr>
            <w:tcW w:w="0" w:type="auto"/>
          </w:tcPr>
          <w:p w14:paraId="7A98797D" w14:textId="0F733CD4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679BC9A" w14:textId="4C701598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17.03.2026</w:t>
            </w:r>
          </w:p>
        </w:tc>
        <w:tc>
          <w:tcPr>
            <w:tcW w:w="0" w:type="auto"/>
          </w:tcPr>
          <w:p w14:paraId="47453417" w14:textId="4045E7FA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13.03.2026</w:t>
            </w:r>
          </w:p>
        </w:tc>
        <w:tc>
          <w:tcPr>
            <w:tcW w:w="0" w:type="auto"/>
          </w:tcPr>
          <w:p w14:paraId="44EC2F85" w14:textId="4AF085F5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.03.2026</w:t>
            </w:r>
          </w:p>
        </w:tc>
      </w:tr>
      <w:tr w:rsidR="005E7692" w:rsidRPr="005E7692" w14:paraId="301BCFE9" w14:textId="77777777" w:rsidTr="00E1591A">
        <w:trPr>
          <w:trHeight w:val="397"/>
          <w:jc w:val="center"/>
        </w:trPr>
        <w:tc>
          <w:tcPr>
            <w:tcW w:w="0" w:type="auto"/>
          </w:tcPr>
          <w:p w14:paraId="05D6CE85" w14:textId="114424D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CBD789E" w14:textId="464CA720" w:rsidR="00A36FA7" w:rsidRPr="005E7692" w:rsidRDefault="005A1E7F" w:rsidP="005A1E7F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ковриков</w:t>
            </w:r>
          </w:p>
        </w:tc>
        <w:tc>
          <w:tcPr>
            <w:tcW w:w="0" w:type="auto"/>
          </w:tcPr>
          <w:p w14:paraId="2BC916FF" w14:textId="29BC5851" w:rsidR="00A36FA7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44B320B" w14:textId="5DA3B916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19.03.2026</w:t>
            </w:r>
          </w:p>
          <w:p w14:paraId="5C84070E" w14:textId="0E1D12F8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3A85B09" w14:textId="5D4AD021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16.03.2026</w:t>
            </w:r>
          </w:p>
          <w:p w14:paraId="500F9CCB" w14:textId="1A9725B9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4A092DC" w14:textId="77777777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16.03.2026</w:t>
            </w:r>
          </w:p>
          <w:p w14:paraId="01FF097E" w14:textId="6E6FE7D2" w:rsidR="00A36FA7" w:rsidRPr="005E7692" w:rsidRDefault="00A36FA7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191660B4" w14:textId="77777777" w:rsidTr="00E1591A">
        <w:trPr>
          <w:trHeight w:val="397"/>
          <w:jc w:val="center"/>
        </w:trPr>
        <w:tc>
          <w:tcPr>
            <w:tcW w:w="0" w:type="auto"/>
          </w:tcPr>
          <w:p w14:paraId="7085CF23" w14:textId="3DCBE46F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5868572B" w14:textId="05B45111" w:rsidR="005A1E7F" w:rsidRPr="005E7692" w:rsidRDefault="005A1E7F" w:rsidP="005A1E7F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ковриков</w:t>
            </w:r>
          </w:p>
        </w:tc>
        <w:tc>
          <w:tcPr>
            <w:tcW w:w="0" w:type="auto"/>
          </w:tcPr>
          <w:p w14:paraId="35E4E45D" w14:textId="3994E561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3478916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20.03.2026</w:t>
            </w:r>
          </w:p>
          <w:p w14:paraId="29199229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3A5889B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18.03.2026</w:t>
            </w:r>
          </w:p>
          <w:p w14:paraId="55090895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157D846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17.03.2026</w:t>
            </w:r>
          </w:p>
          <w:p w14:paraId="569B263A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238CCB4" w14:textId="77777777" w:rsidTr="00E1591A">
        <w:trPr>
          <w:trHeight w:val="397"/>
          <w:jc w:val="center"/>
        </w:trPr>
        <w:tc>
          <w:tcPr>
            <w:tcW w:w="0" w:type="auto"/>
          </w:tcPr>
          <w:p w14:paraId="723697DC" w14:textId="5207479F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336CC377" w14:textId="7196B5DD" w:rsidR="005A1E7F" w:rsidRPr="005E7692" w:rsidRDefault="005A1E7F" w:rsidP="005A1E7F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ковриков</w:t>
            </w:r>
          </w:p>
        </w:tc>
        <w:tc>
          <w:tcPr>
            <w:tcW w:w="0" w:type="auto"/>
          </w:tcPr>
          <w:p w14:paraId="6E937F79" w14:textId="20309ECB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B8E3D98" w14:textId="0C6D7BF4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24.03.2026</w:t>
            </w:r>
          </w:p>
        </w:tc>
        <w:tc>
          <w:tcPr>
            <w:tcW w:w="0" w:type="auto"/>
          </w:tcPr>
          <w:p w14:paraId="0ADDB4C8" w14:textId="338EEF84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20.03.2026</w:t>
            </w:r>
          </w:p>
        </w:tc>
        <w:tc>
          <w:tcPr>
            <w:tcW w:w="0" w:type="auto"/>
          </w:tcPr>
          <w:p w14:paraId="766D17D9" w14:textId="561D62F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19.03.2026</w:t>
            </w:r>
          </w:p>
        </w:tc>
      </w:tr>
      <w:tr w:rsidR="005E7692" w:rsidRPr="005E7692" w14:paraId="3A3D0BC6" w14:textId="77777777" w:rsidTr="00E1591A">
        <w:trPr>
          <w:trHeight w:val="415"/>
          <w:jc w:val="center"/>
        </w:trPr>
        <w:tc>
          <w:tcPr>
            <w:tcW w:w="0" w:type="auto"/>
          </w:tcPr>
          <w:p w14:paraId="35877030" w14:textId="2CB7F0DD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27E7A71F" w14:textId="4C0A98DF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маленьких игрушек</w:t>
            </w:r>
          </w:p>
        </w:tc>
        <w:tc>
          <w:tcPr>
            <w:tcW w:w="0" w:type="auto"/>
          </w:tcPr>
          <w:p w14:paraId="7D032740" w14:textId="4DF55074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6B48FDAD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26.03.2026</w:t>
            </w:r>
          </w:p>
          <w:p w14:paraId="7D05BE07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504621C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23.03.2026</w:t>
            </w:r>
          </w:p>
          <w:p w14:paraId="60581571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1189E182" w14:textId="77777777" w:rsidR="005A1E7F" w:rsidRPr="005E7692" w:rsidRDefault="005A1E7F" w:rsidP="005A1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23.03.2026</w:t>
            </w:r>
          </w:p>
          <w:p w14:paraId="2E3B767B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0C7CBFFA" w14:textId="77777777" w:rsidTr="00E1591A">
        <w:trPr>
          <w:trHeight w:val="453"/>
          <w:jc w:val="center"/>
        </w:trPr>
        <w:tc>
          <w:tcPr>
            <w:tcW w:w="0" w:type="auto"/>
          </w:tcPr>
          <w:p w14:paraId="3E42F7D1" w14:textId="4F6B5DAE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2A29DFF3" w14:textId="359FB7E0" w:rsidR="005A1E7F" w:rsidRPr="005E7692" w:rsidRDefault="005A1E7F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маленьких игрушек</w:t>
            </w:r>
          </w:p>
        </w:tc>
        <w:tc>
          <w:tcPr>
            <w:tcW w:w="0" w:type="auto"/>
          </w:tcPr>
          <w:p w14:paraId="23812AA5" w14:textId="210E7C6E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D4DCCB7" w14:textId="3F9B92A2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27.03.2026</w:t>
            </w:r>
          </w:p>
        </w:tc>
        <w:tc>
          <w:tcPr>
            <w:tcW w:w="0" w:type="auto"/>
          </w:tcPr>
          <w:p w14:paraId="1CB35AFB" w14:textId="01D2DFD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25.03.2026</w:t>
            </w:r>
          </w:p>
        </w:tc>
        <w:tc>
          <w:tcPr>
            <w:tcW w:w="0" w:type="auto"/>
          </w:tcPr>
          <w:p w14:paraId="2FB7A22E" w14:textId="77777777" w:rsidR="005A1E7F" w:rsidRPr="005E7692" w:rsidRDefault="005A1E7F" w:rsidP="005A1E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24.03.2026</w:t>
            </w:r>
          </w:p>
          <w:p w14:paraId="27B60223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3BC4ACB" w14:textId="77777777" w:rsidTr="00E1591A">
        <w:trPr>
          <w:trHeight w:val="517"/>
          <w:jc w:val="center"/>
        </w:trPr>
        <w:tc>
          <w:tcPr>
            <w:tcW w:w="0" w:type="auto"/>
          </w:tcPr>
          <w:p w14:paraId="12139F87" w14:textId="64F5CC01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15DBAD70" w14:textId="4B5DEFBB" w:rsidR="005A1E7F" w:rsidRPr="005E7692" w:rsidRDefault="005A1E7F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маленьких игрушек</w:t>
            </w:r>
          </w:p>
        </w:tc>
        <w:tc>
          <w:tcPr>
            <w:tcW w:w="0" w:type="auto"/>
          </w:tcPr>
          <w:p w14:paraId="2799640A" w14:textId="43C83A76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29F9442" w14:textId="0ED3473D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31.03.2026</w:t>
            </w:r>
          </w:p>
        </w:tc>
        <w:tc>
          <w:tcPr>
            <w:tcW w:w="0" w:type="auto"/>
          </w:tcPr>
          <w:p w14:paraId="7F078825" w14:textId="0F86C59E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27.03.2026</w:t>
            </w:r>
          </w:p>
        </w:tc>
        <w:tc>
          <w:tcPr>
            <w:tcW w:w="0" w:type="auto"/>
          </w:tcPr>
          <w:p w14:paraId="5EFEE5A1" w14:textId="3EF1EE7D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26.03.2026</w:t>
            </w:r>
          </w:p>
        </w:tc>
      </w:tr>
      <w:tr w:rsidR="005E7692" w:rsidRPr="005E7692" w14:paraId="7E954233" w14:textId="77777777" w:rsidTr="00E1591A">
        <w:trPr>
          <w:trHeight w:val="337"/>
          <w:jc w:val="center"/>
        </w:trPr>
        <w:tc>
          <w:tcPr>
            <w:tcW w:w="0" w:type="auto"/>
          </w:tcPr>
          <w:p w14:paraId="47C39611" w14:textId="50E4C057" w:rsidR="00A36FA7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3560EB95" w14:textId="28480F33" w:rsidR="00A36FA7" w:rsidRPr="005E7692" w:rsidRDefault="00A36FA7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фруктов, овощей</w:t>
            </w:r>
          </w:p>
        </w:tc>
        <w:tc>
          <w:tcPr>
            <w:tcW w:w="0" w:type="auto"/>
          </w:tcPr>
          <w:p w14:paraId="623A9210" w14:textId="1512E1DE" w:rsidR="00A36FA7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8A2B956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02.04.2026</w:t>
            </w:r>
          </w:p>
          <w:p w14:paraId="7C024EF8" w14:textId="0B3C0D2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8C1C041" w14:textId="76E5D47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30.03.2026</w:t>
            </w:r>
          </w:p>
          <w:p w14:paraId="7F9C7427" w14:textId="16A8554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EB879E4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30.03.2026</w:t>
            </w:r>
          </w:p>
          <w:p w14:paraId="30210A4F" w14:textId="67C1373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B2FB1C9" w14:textId="77777777" w:rsidTr="00E1591A">
        <w:trPr>
          <w:trHeight w:val="376"/>
          <w:jc w:val="center"/>
        </w:trPr>
        <w:tc>
          <w:tcPr>
            <w:tcW w:w="0" w:type="auto"/>
          </w:tcPr>
          <w:p w14:paraId="3ECB9977" w14:textId="72B3B9B2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23CB40C6" w14:textId="6567403A" w:rsidR="005A1E7F" w:rsidRPr="005E7692" w:rsidRDefault="005A6788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фруктов, овощей</w:t>
            </w:r>
          </w:p>
        </w:tc>
        <w:tc>
          <w:tcPr>
            <w:tcW w:w="0" w:type="auto"/>
          </w:tcPr>
          <w:p w14:paraId="4780BDE7" w14:textId="106FB3A1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90715FA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03.04.2026</w:t>
            </w:r>
          </w:p>
          <w:p w14:paraId="310215D2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273E5A38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01.04.2026</w:t>
            </w:r>
          </w:p>
          <w:p w14:paraId="380BD708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27C94C4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31.03.2026</w:t>
            </w:r>
          </w:p>
          <w:p w14:paraId="39451B28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4C0A02F5" w14:textId="77777777" w:rsidTr="00E1591A">
        <w:trPr>
          <w:trHeight w:val="515"/>
          <w:jc w:val="center"/>
        </w:trPr>
        <w:tc>
          <w:tcPr>
            <w:tcW w:w="0" w:type="auto"/>
          </w:tcPr>
          <w:p w14:paraId="512C56D1" w14:textId="2049E4FC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14:paraId="2D0B8231" w14:textId="4517E37C" w:rsidR="005A1E7F" w:rsidRPr="005E7692" w:rsidRDefault="005A6788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фруктов, овощей</w:t>
            </w:r>
          </w:p>
        </w:tc>
        <w:tc>
          <w:tcPr>
            <w:tcW w:w="0" w:type="auto"/>
          </w:tcPr>
          <w:p w14:paraId="2D8E6BB7" w14:textId="284AE0E3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BC7241F" w14:textId="19D20789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09.04.2026</w:t>
            </w:r>
          </w:p>
        </w:tc>
        <w:tc>
          <w:tcPr>
            <w:tcW w:w="0" w:type="auto"/>
          </w:tcPr>
          <w:p w14:paraId="31C18E88" w14:textId="52DC87FE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03.04.2026</w:t>
            </w:r>
          </w:p>
        </w:tc>
        <w:tc>
          <w:tcPr>
            <w:tcW w:w="0" w:type="auto"/>
          </w:tcPr>
          <w:p w14:paraId="6985C601" w14:textId="7A708B87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02.04.2026</w:t>
            </w:r>
          </w:p>
        </w:tc>
      </w:tr>
      <w:tr w:rsidR="005E7692" w:rsidRPr="005E7692" w14:paraId="659D2CF8" w14:textId="77777777" w:rsidTr="00E1591A">
        <w:trPr>
          <w:trHeight w:val="534"/>
          <w:jc w:val="center"/>
        </w:trPr>
        <w:tc>
          <w:tcPr>
            <w:tcW w:w="0" w:type="auto"/>
          </w:tcPr>
          <w:p w14:paraId="3EDB3C71" w14:textId="26A9FE4A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7BAA8394" w14:textId="6FD7D3A5" w:rsidR="005A1E7F" w:rsidRPr="005E7692" w:rsidRDefault="005A6788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предметов одежды</w:t>
            </w:r>
          </w:p>
        </w:tc>
        <w:tc>
          <w:tcPr>
            <w:tcW w:w="0" w:type="auto"/>
          </w:tcPr>
          <w:p w14:paraId="5786BE60" w14:textId="5BA21D2F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A16AA02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10.04.2026</w:t>
            </w:r>
          </w:p>
          <w:p w14:paraId="67423B38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97A1DCE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06.04.2026</w:t>
            </w:r>
          </w:p>
          <w:p w14:paraId="72E6C515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2A81B44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06.04.2026</w:t>
            </w:r>
          </w:p>
          <w:p w14:paraId="1A23AC7E" w14:textId="77777777" w:rsidR="005A1E7F" w:rsidRPr="005E7692" w:rsidRDefault="005A1E7F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45BDFB8" w14:textId="77777777" w:rsidTr="00E1591A">
        <w:trPr>
          <w:trHeight w:val="180"/>
          <w:jc w:val="center"/>
        </w:trPr>
        <w:tc>
          <w:tcPr>
            <w:tcW w:w="0" w:type="auto"/>
          </w:tcPr>
          <w:p w14:paraId="54EA3F23" w14:textId="5BB328D2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3984F69C" w14:textId="45DF6112" w:rsidR="005A6788" w:rsidRPr="005E7692" w:rsidRDefault="005A6788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предметов одежды</w:t>
            </w:r>
          </w:p>
        </w:tc>
        <w:tc>
          <w:tcPr>
            <w:tcW w:w="0" w:type="auto"/>
          </w:tcPr>
          <w:p w14:paraId="3CF590CB" w14:textId="7546812B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5F286D8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14.04.2026</w:t>
            </w:r>
          </w:p>
          <w:p w14:paraId="33C09895" w14:textId="77777777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D538001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08.04.2026</w:t>
            </w:r>
          </w:p>
          <w:p w14:paraId="7EAA67FD" w14:textId="77777777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5898894F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07.04.2026</w:t>
            </w:r>
          </w:p>
          <w:p w14:paraId="6A644946" w14:textId="77777777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1AF6835" w14:textId="77777777" w:rsidTr="00E1591A">
        <w:trPr>
          <w:trHeight w:val="313"/>
          <w:jc w:val="center"/>
        </w:trPr>
        <w:tc>
          <w:tcPr>
            <w:tcW w:w="0" w:type="auto"/>
          </w:tcPr>
          <w:p w14:paraId="616473E5" w14:textId="2D897322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65BF116C" w14:textId="259BBA65" w:rsidR="005A6788" w:rsidRPr="005E7692" w:rsidRDefault="005A6788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Вязание предметов одежды</w:t>
            </w:r>
          </w:p>
        </w:tc>
        <w:tc>
          <w:tcPr>
            <w:tcW w:w="0" w:type="auto"/>
          </w:tcPr>
          <w:p w14:paraId="6E0C5863" w14:textId="792F6C4A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126EDC8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16.04.2026</w:t>
            </w:r>
          </w:p>
          <w:p w14:paraId="6AA7CD57" w14:textId="77777777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DF0622E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10.04.2026</w:t>
            </w:r>
          </w:p>
          <w:p w14:paraId="427D7AB7" w14:textId="77777777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065B93E" w14:textId="77777777" w:rsidR="005A6788" w:rsidRPr="005E7692" w:rsidRDefault="005A6788" w:rsidP="005A67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09.04.2026</w:t>
            </w:r>
          </w:p>
          <w:p w14:paraId="62D99ED6" w14:textId="77777777" w:rsidR="005A6788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414C6D4E" w14:textId="77777777" w:rsidTr="00E1591A">
        <w:trPr>
          <w:trHeight w:val="451"/>
          <w:jc w:val="center"/>
        </w:trPr>
        <w:tc>
          <w:tcPr>
            <w:tcW w:w="0" w:type="auto"/>
          </w:tcPr>
          <w:p w14:paraId="745E1CFC" w14:textId="1E5B0363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598AE316" w14:textId="624A79C6" w:rsidR="005A1E7F" w:rsidRPr="005E7692" w:rsidRDefault="005A6788" w:rsidP="005A6788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Вязание предметов 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одежды</w:t>
            </w:r>
          </w:p>
        </w:tc>
        <w:tc>
          <w:tcPr>
            <w:tcW w:w="0" w:type="auto"/>
          </w:tcPr>
          <w:p w14:paraId="4036A06E" w14:textId="794909CB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</w:tcPr>
          <w:p w14:paraId="0AB562D9" w14:textId="5B7CD87B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17.04.2026</w:t>
            </w:r>
          </w:p>
        </w:tc>
        <w:tc>
          <w:tcPr>
            <w:tcW w:w="0" w:type="auto"/>
          </w:tcPr>
          <w:p w14:paraId="6B9DCBDD" w14:textId="012237E3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13.04.2026</w:t>
            </w:r>
          </w:p>
        </w:tc>
        <w:tc>
          <w:tcPr>
            <w:tcW w:w="0" w:type="auto"/>
          </w:tcPr>
          <w:p w14:paraId="1FA2BD7F" w14:textId="055669C3" w:rsidR="005A1E7F" w:rsidRPr="005E7692" w:rsidRDefault="005A6788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13.04.2026</w:t>
            </w:r>
          </w:p>
        </w:tc>
      </w:tr>
      <w:tr w:rsidR="005E7692" w:rsidRPr="005E7692" w14:paraId="3EF1095F" w14:textId="77777777" w:rsidTr="00E1591A">
        <w:trPr>
          <w:jc w:val="center"/>
        </w:trPr>
        <w:tc>
          <w:tcPr>
            <w:tcW w:w="0" w:type="auto"/>
          </w:tcPr>
          <w:p w14:paraId="30766D4A" w14:textId="537386B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4A4B726B" w14:textId="48A576CF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4B715819" w14:textId="7FE12E8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28</w:t>
            </w:r>
          </w:p>
        </w:tc>
        <w:tc>
          <w:tcPr>
            <w:tcW w:w="0" w:type="auto"/>
            <w:vAlign w:val="bottom"/>
          </w:tcPr>
          <w:p w14:paraId="564DA021" w14:textId="07AE495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B050526" w14:textId="612E1D0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AA389FB" w14:textId="77777777" w:rsidR="00A36FA7" w:rsidRPr="005E7692" w:rsidRDefault="00A36FA7" w:rsidP="001626B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8DB53F5" w14:textId="77777777" w:rsidTr="00E1591A">
        <w:trPr>
          <w:jc w:val="center"/>
        </w:trPr>
        <w:tc>
          <w:tcPr>
            <w:tcW w:w="0" w:type="auto"/>
          </w:tcPr>
          <w:p w14:paraId="40015B47" w14:textId="2296EE2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IX</w:t>
            </w:r>
          </w:p>
        </w:tc>
        <w:tc>
          <w:tcPr>
            <w:tcW w:w="0" w:type="auto"/>
          </w:tcPr>
          <w:p w14:paraId="0F177D80" w14:textId="4F772AF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Работа с </w:t>
            </w:r>
            <w:proofErr w:type="spellStart"/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фоамираном</w:t>
            </w:r>
            <w:proofErr w:type="spellEnd"/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и гофрированной б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у</w:t>
            </w: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магой</w:t>
            </w:r>
          </w:p>
        </w:tc>
        <w:tc>
          <w:tcPr>
            <w:tcW w:w="0" w:type="auto"/>
          </w:tcPr>
          <w:p w14:paraId="13364EA6" w14:textId="29B932C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25740428" w14:textId="474A47B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6ED041CE" w14:textId="411B998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6795C6B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88114F4" w14:textId="77777777" w:rsidTr="00E1591A">
        <w:trPr>
          <w:jc w:val="center"/>
        </w:trPr>
        <w:tc>
          <w:tcPr>
            <w:tcW w:w="0" w:type="auto"/>
          </w:tcPr>
          <w:p w14:paraId="5130A4BC" w14:textId="0407B4D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522CAC1E" w14:textId="0506A957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Знакомство с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ф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амираном</w:t>
            </w:r>
            <w:proofErr w:type="spell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и гофрир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ванной бумагой. С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блюдение ТБ при р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боте.</w:t>
            </w:r>
          </w:p>
        </w:tc>
        <w:tc>
          <w:tcPr>
            <w:tcW w:w="0" w:type="auto"/>
          </w:tcPr>
          <w:p w14:paraId="16D3E35A" w14:textId="022CA01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9C5AF1D" w14:textId="3FD322AC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21.04.2026</w:t>
            </w:r>
          </w:p>
        </w:tc>
        <w:tc>
          <w:tcPr>
            <w:tcW w:w="0" w:type="auto"/>
          </w:tcPr>
          <w:p w14:paraId="0FDBC6F3" w14:textId="2E57A4B1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15.04.2026</w:t>
            </w:r>
          </w:p>
        </w:tc>
        <w:tc>
          <w:tcPr>
            <w:tcW w:w="0" w:type="auto"/>
          </w:tcPr>
          <w:p w14:paraId="7D6C22D4" w14:textId="4ABE8DCB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.04.2026</w:t>
            </w:r>
          </w:p>
        </w:tc>
      </w:tr>
      <w:tr w:rsidR="005E7692" w:rsidRPr="005E7692" w14:paraId="0F5B91AF" w14:textId="77777777" w:rsidTr="00E1591A">
        <w:trPr>
          <w:jc w:val="center"/>
        </w:trPr>
        <w:tc>
          <w:tcPr>
            <w:tcW w:w="0" w:type="auto"/>
          </w:tcPr>
          <w:p w14:paraId="19BD36B8" w14:textId="77B3F7CD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AE90225" w14:textId="2DCACBE5" w:rsidR="0070743E" w:rsidRPr="005E7692" w:rsidRDefault="0070743E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аппл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каций из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фоамирана</w:t>
            </w:r>
            <w:proofErr w:type="spellEnd"/>
          </w:p>
        </w:tc>
        <w:tc>
          <w:tcPr>
            <w:tcW w:w="0" w:type="auto"/>
          </w:tcPr>
          <w:p w14:paraId="2803FBFE" w14:textId="57FCD02E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DE26920" w14:textId="77777777" w:rsidR="0070743E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23.04.2026</w:t>
            </w:r>
          </w:p>
          <w:p w14:paraId="3BE6FBBE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11EADA3" w14:textId="77777777" w:rsidR="0070743E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17.04.2026</w:t>
            </w:r>
          </w:p>
          <w:p w14:paraId="275471E8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114D2E58" w14:textId="77777777" w:rsidR="0070743E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16.04.2026</w:t>
            </w:r>
          </w:p>
          <w:p w14:paraId="6DA28880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33F2DAB7" w14:textId="77777777" w:rsidTr="00E1591A">
        <w:trPr>
          <w:jc w:val="center"/>
        </w:trPr>
        <w:tc>
          <w:tcPr>
            <w:tcW w:w="0" w:type="auto"/>
          </w:tcPr>
          <w:p w14:paraId="4B0DAAE2" w14:textId="1E54A160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66617C90" w14:textId="21FEA3AC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аппл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каций из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фоамирана</w:t>
            </w:r>
            <w:proofErr w:type="spellEnd"/>
          </w:p>
        </w:tc>
        <w:tc>
          <w:tcPr>
            <w:tcW w:w="0" w:type="auto"/>
          </w:tcPr>
          <w:p w14:paraId="44F47FB2" w14:textId="4B4380E0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2D3B244" w14:textId="1CF45A6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24.04.2026</w:t>
            </w:r>
          </w:p>
        </w:tc>
        <w:tc>
          <w:tcPr>
            <w:tcW w:w="0" w:type="auto"/>
          </w:tcPr>
          <w:p w14:paraId="3E6ADC68" w14:textId="138B8C8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20.04.2026</w:t>
            </w:r>
          </w:p>
        </w:tc>
        <w:tc>
          <w:tcPr>
            <w:tcW w:w="0" w:type="auto"/>
          </w:tcPr>
          <w:p w14:paraId="24964572" w14:textId="6867F84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20.04.2026</w:t>
            </w:r>
          </w:p>
        </w:tc>
      </w:tr>
      <w:tr w:rsidR="005E7692" w:rsidRPr="005E7692" w14:paraId="4007C89D" w14:textId="77777777" w:rsidTr="00E1591A">
        <w:trPr>
          <w:jc w:val="center"/>
        </w:trPr>
        <w:tc>
          <w:tcPr>
            <w:tcW w:w="0" w:type="auto"/>
          </w:tcPr>
          <w:p w14:paraId="68DAD452" w14:textId="2FBFA39D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2E10472D" w14:textId="26A0D54F" w:rsidR="0070743E" w:rsidRPr="005E7692" w:rsidRDefault="0070743E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игрушек</w:t>
            </w:r>
          </w:p>
        </w:tc>
        <w:tc>
          <w:tcPr>
            <w:tcW w:w="0" w:type="auto"/>
          </w:tcPr>
          <w:p w14:paraId="418746B7" w14:textId="2FE45D2C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619D742" w14:textId="77777777" w:rsidR="0070743E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28.04.2026</w:t>
            </w:r>
          </w:p>
          <w:p w14:paraId="7DB0AB40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0DF1140E" w14:textId="77777777" w:rsidR="0070743E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22.04.2026</w:t>
            </w:r>
          </w:p>
          <w:p w14:paraId="7DA6AF1B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7EE232EF" w14:textId="77777777" w:rsidR="0070743E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21.04.2026</w:t>
            </w:r>
          </w:p>
          <w:p w14:paraId="7E989E8F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1A52AB0C" w14:textId="77777777" w:rsidTr="00E1591A">
        <w:trPr>
          <w:jc w:val="center"/>
        </w:trPr>
        <w:tc>
          <w:tcPr>
            <w:tcW w:w="0" w:type="auto"/>
          </w:tcPr>
          <w:p w14:paraId="06BD7015" w14:textId="6EDE72CF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2C8181B0" w14:textId="7D8C62A8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игрушек </w:t>
            </w:r>
          </w:p>
        </w:tc>
        <w:tc>
          <w:tcPr>
            <w:tcW w:w="0" w:type="auto"/>
          </w:tcPr>
          <w:p w14:paraId="7F590F48" w14:textId="669A291F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6AC2EE6" w14:textId="2D6E48C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30.04.2026</w:t>
            </w:r>
          </w:p>
        </w:tc>
        <w:tc>
          <w:tcPr>
            <w:tcW w:w="0" w:type="auto"/>
          </w:tcPr>
          <w:p w14:paraId="668FFD34" w14:textId="559724B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24.04.2026</w:t>
            </w:r>
          </w:p>
        </w:tc>
        <w:tc>
          <w:tcPr>
            <w:tcW w:w="0" w:type="auto"/>
          </w:tcPr>
          <w:p w14:paraId="3CF190F4" w14:textId="16FC65E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.04.2026</w:t>
            </w:r>
          </w:p>
        </w:tc>
      </w:tr>
      <w:tr w:rsidR="005E7692" w:rsidRPr="005E7692" w14:paraId="1AC91FB5" w14:textId="77777777" w:rsidTr="00E1591A">
        <w:trPr>
          <w:jc w:val="center"/>
        </w:trPr>
        <w:tc>
          <w:tcPr>
            <w:tcW w:w="0" w:type="auto"/>
          </w:tcPr>
          <w:p w14:paraId="7078ACFE" w14:textId="569B6052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609190F8" w14:textId="232FE4D0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откры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ки </w:t>
            </w:r>
          </w:p>
        </w:tc>
        <w:tc>
          <w:tcPr>
            <w:tcW w:w="0" w:type="auto"/>
          </w:tcPr>
          <w:p w14:paraId="4B736E4F" w14:textId="37A4D1A3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65B9BFA" w14:textId="20D81F0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05.05.2026</w:t>
            </w:r>
          </w:p>
        </w:tc>
        <w:tc>
          <w:tcPr>
            <w:tcW w:w="0" w:type="auto"/>
          </w:tcPr>
          <w:p w14:paraId="237B800B" w14:textId="7B41872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27.04.2026</w:t>
            </w:r>
          </w:p>
        </w:tc>
        <w:tc>
          <w:tcPr>
            <w:tcW w:w="0" w:type="auto"/>
          </w:tcPr>
          <w:p w14:paraId="53EBDEA4" w14:textId="294914A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.04.2026</w:t>
            </w:r>
          </w:p>
        </w:tc>
      </w:tr>
      <w:tr w:rsidR="005E7692" w:rsidRPr="005E7692" w14:paraId="060F4C03" w14:textId="77777777" w:rsidTr="00E1591A">
        <w:trPr>
          <w:jc w:val="center"/>
        </w:trPr>
        <w:tc>
          <w:tcPr>
            <w:tcW w:w="0" w:type="auto"/>
          </w:tcPr>
          <w:p w14:paraId="2B33579A" w14:textId="21CB0DE5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6BB48902" w14:textId="3C2137BE" w:rsidR="0070743E" w:rsidRPr="005E7692" w:rsidRDefault="0070743E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цветов из гофрированной б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у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маги</w:t>
            </w:r>
          </w:p>
        </w:tc>
        <w:tc>
          <w:tcPr>
            <w:tcW w:w="0" w:type="auto"/>
          </w:tcPr>
          <w:p w14:paraId="07F8F84F" w14:textId="0E5BDDFF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55A956F" w14:textId="7DC1BF88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07.05.2026</w:t>
            </w:r>
          </w:p>
        </w:tc>
        <w:tc>
          <w:tcPr>
            <w:tcW w:w="0" w:type="auto"/>
          </w:tcPr>
          <w:p w14:paraId="2F23C002" w14:textId="3D06461A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29.04.2026</w:t>
            </w:r>
          </w:p>
        </w:tc>
        <w:tc>
          <w:tcPr>
            <w:tcW w:w="0" w:type="auto"/>
          </w:tcPr>
          <w:p w14:paraId="0989C9CC" w14:textId="63E61FB9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28.04.2026</w:t>
            </w:r>
          </w:p>
        </w:tc>
      </w:tr>
      <w:tr w:rsidR="005E7692" w:rsidRPr="005E7692" w14:paraId="07F79193" w14:textId="77777777" w:rsidTr="00E1591A">
        <w:trPr>
          <w:jc w:val="center"/>
        </w:trPr>
        <w:tc>
          <w:tcPr>
            <w:tcW w:w="0" w:type="auto"/>
          </w:tcPr>
          <w:p w14:paraId="30D22C56" w14:textId="1DB5EE4F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09FBA0F5" w14:textId="0D2E3650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Изготовление цветов из гофрированной б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у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маги</w:t>
            </w:r>
          </w:p>
        </w:tc>
        <w:tc>
          <w:tcPr>
            <w:tcW w:w="0" w:type="auto"/>
          </w:tcPr>
          <w:p w14:paraId="155A95F2" w14:textId="0484C902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F372E91" w14:textId="5C1DC95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08.05.2026</w:t>
            </w:r>
          </w:p>
        </w:tc>
        <w:tc>
          <w:tcPr>
            <w:tcW w:w="0" w:type="auto"/>
          </w:tcPr>
          <w:p w14:paraId="13025FB9" w14:textId="2114FBA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04.05.2026</w:t>
            </w:r>
          </w:p>
        </w:tc>
        <w:tc>
          <w:tcPr>
            <w:tcW w:w="0" w:type="auto"/>
          </w:tcPr>
          <w:p w14:paraId="5D1EF706" w14:textId="031F53FF" w:rsidR="00A36FA7" w:rsidRPr="005E7692" w:rsidRDefault="00C73AA6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</w:tc>
      </w:tr>
      <w:tr w:rsidR="005E7692" w:rsidRPr="005E7692" w14:paraId="0251786D" w14:textId="77777777" w:rsidTr="00E1591A">
        <w:trPr>
          <w:jc w:val="center"/>
        </w:trPr>
        <w:tc>
          <w:tcPr>
            <w:tcW w:w="0" w:type="auto"/>
          </w:tcPr>
          <w:p w14:paraId="745F6B3F" w14:textId="67840186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0BA24AEC" w14:textId="0240EDE6" w:rsidR="0070743E" w:rsidRPr="005E7692" w:rsidRDefault="0070743E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Составление букета из цветов</w:t>
            </w:r>
          </w:p>
        </w:tc>
        <w:tc>
          <w:tcPr>
            <w:tcW w:w="0" w:type="auto"/>
          </w:tcPr>
          <w:p w14:paraId="6C20FD19" w14:textId="751FFBE9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89A9F38" w14:textId="770B005A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12.05.2026</w:t>
            </w:r>
          </w:p>
        </w:tc>
        <w:tc>
          <w:tcPr>
            <w:tcW w:w="0" w:type="auto"/>
          </w:tcPr>
          <w:p w14:paraId="6EDAF9FD" w14:textId="1CBFDF09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06.05.2026</w:t>
            </w:r>
          </w:p>
        </w:tc>
        <w:tc>
          <w:tcPr>
            <w:tcW w:w="0" w:type="auto"/>
          </w:tcPr>
          <w:p w14:paraId="61B54629" w14:textId="52562842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04.05.2026</w:t>
            </w:r>
          </w:p>
        </w:tc>
      </w:tr>
      <w:tr w:rsidR="005E7692" w:rsidRPr="005E7692" w14:paraId="712221D1" w14:textId="77777777" w:rsidTr="00E1591A">
        <w:trPr>
          <w:jc w:val="center"/>
        </w:trPr>
        <w:tc>
          <w:tcPr>
            <w:tcW w:w="0" w:type="auto"/>
          </w:tcPr>
          <w:p w14:paraId="3F987990" w14:textId="78590820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14:paraId="577C55E3" w14:textId="7C468557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Составление букета из цветов</w:t>
            </w:r>
          </w:p>
        </w:tc>
        <w:tc>
          <w:tcPr>
            <w:tcW w:w="0" w:type="auto"/>
          </w:tcPr>
          <w:p w14:paraId="57F7D7BB" w14:textId="6B80BC68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A1BFAD9" w14:textId="61FB0C1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14.05.2026</w:t>
            </w:r>
          </w:p>
        </w:tc>
        <w:tc>
          <w:tcPr>
            <w:tcW w:w="0" w:type="auto"/>
          </w:tcPr>
          <w:p w14:paraId="7E732F78" w14:textId="2DF7F6B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08.05.2026</w:t>
            </w:r>
          </w:p>
        </w:tc>
        <w:tc>
          <w:tcPr>
            <w:tcW w:w="0" w:type="auto"/>
          </w:tcPr>
          <w:p w14:paraId="23F10A3A" w14:textId="52B0591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1ED650B7" w14:textId="77777777" w:rsidTr="00E1591A">
        <w:trPr>
          <w:jc w:val="center"/>
        </w:trPr>
        <w:tc>
          <w:tcPr>
            <w:tcW w:w="0" w:type="auto"/>
          </w:tcPr>
          <w:p w14:paraId="45784B75" w14:textId="22B4FF4B" w:rsidR="00A36FA7" w:rsidRPr="005E7692" w:rsidRDefault="0070743E" w:rsidP="0070743E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32F39D26" w14:textId="45E6A007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Заготовки для созд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ния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топиария</w:t>
            </w:r>
            <w:proofErr w:type="spellEnd"/>
          </w:p>
        </w:tc>
        <w:tc>
          <w:tcPr>
            <w:tcW w:w="0" w:type="auto"/>
          </w:tcPr>
          <w:p w14:paraId="46E085E2" w14:textId="4C51E058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E7D0918" w14:textId="69721B9D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15.05.2026</w:t>
            </w:r>
          </w:p>
        </w:tc>
        <w:tc>
          <w:tcPr>
            <w:tcW w:w="0" w:type="auto"/>
          </w:tcPr>
          <w:p w14:paraId="0DD296F8" w14:textId="32D6B517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13.05.2026</w:t>
            </w:r>
          </w:p>
        </w:tc>
        <w:tc>
          <w:tcPr>
            <w:tcW w:w="0" w:type="auto"/>
          </w:tcPr>
          <w:p w14:paraId="62F652E0" w14:textId="5FC21051" w:rsidR="00A36FA7" w:rsidRPr="005E7692" w:rsidRDefault="00C73AA6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11E2F8EE" w14:textId="77777777" w:rsidTr="00E1591A">
        <w:trPr>
          <w:jc w:val="center"/>
        </w:trPr>
        <w:tc>
          <w:tcPr>
            <w:tcW w:w="0" w:type="auto"/>
          </w:tcPr>
          <w:p w14:paraId="6017DDE5" w14:textId="24AE514A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0EA892AE" w14:textId="5FBD332C" w:rsidR="0070743E" w:rsidRPr="005E7692" w:rsidRDefault="00E1591A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топи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рия</w:t>
            </w:r>
            <w:proofErr w:type="spellEnd"/>
          </w:p>
        </w:tc>
        <w:tc>
          <w:tcPr>
            <w:tcW w:w="0" w:type="auto"/>
          </w:tcPr>
          <w:p w14:paraId="740FD3AE" w14:textId="0337D50B" w:rsidR="0070743E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bottom"/>
          </w:tcPr>
          <w:p w14:paraId="1E38BC70" w14:textId="2B20DBDB" w:rsidR="00E1591A" w:rsidRPr="005E7692" w:rsidRDefault="00E1591A" w:rsidP="00E159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19.05.2026</w:t>
            </w:r>
          </w:p>
        </w:tc>
        <w:tc>
          <w:tcPr>
            <w:tcW w:w="0" w:type="auto"/>
            <w:vAlign w:val="bottom"/>
          </w:tcPr>
          <w:p w14:paraId="18951FD8" w14:textId="77777777" w:rsidR="00E1591A" w:rsidRPr="005E7692" w:rsidRDefault="00E1591A" w:rsidP="00E159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15.05.2026</w:t>
            </w:r>
          </w:p>
          <w:p w14:paraId="01A1E2D8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348F713D" w14:textId="77777777" w:rsidR="00E1591A" w:rsidRPr="005E7692" w:rsidRDefault="00E1591A" w:rsidP="00E159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12.05.2026</w:t>
            </w:r>
          </w:p>
          <w:p w14:paraId="3A8816E4" w14:textId="77777777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E743E7A" w14:textId="77777777" w:rsidTr="00E1591A">
        <w:trPr>
          <w:trHeight w:val="504"/>
          <w:jc w:val="center"/>
        </w:trPr>
        <w:tc>
          <w:tcPr>
            <w:tcW w:w="0" w:type="auto"/>
          </w:tcPr>
          <w:p w14:paraId="1EE34131" w14:textId="118258B9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0F48BDEF" w14:textId="5F2B538B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топи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рия</w:t>
            </w:r>
            <w:proofErr w:type="spellEnd"/>
          </w:p>
        </w:tc>
        <w:tc>
          <w:tcPr>
            <w:tcW w:w="0" w:type="auto"/>
          </w:tcPr>
          <w:p w14:paraId="74AB3816" w14:textId="3B8E3B07" w:rsidR="00A36FA7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6793A205" w14:textId="215C905D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19.05.2026</w:t>
            </w:r>
          </w:p>
        </w:tc>
        <w:tc>
          <w:tcPr>
            <w:tcW w:w="0" w:type="auto"/>
          </w:tcPr>
          <w:p w14:paraId="25BB87BD" w14:textId="16FA96C1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18.05.2026</w:t>
            </w:r>
          </w:p>
        </w:tc>
        <w:tc>
          <w:tcPr>
            <w:tcW w:w="0" w:type="auto"/>
          </w:tcPr>
          <w:p w14:paraId="2653230C" w14:textId="7AF3269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20A9B768" w14:textId="77777777" w:rsidTr="00E1591A">
        <w:trPr>
          <w:jc w:val="center"/>
        </w:trPr>
        <w:tc>
          <w:tcPr>
            <w:tcW w:w="0" w:type="auto"/>
          </w:tcPr>
          <w:p w14:paraId="65E005D7" w14:textId="1CD6CC1C" w:rsidR="0070743E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5E4D01E3" w14:textId="29B67074" w:rsidR="0070743E" w:rsidRPr="005E7692" w:rsidRDefault="00E1591A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резинок с цветами из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фоамир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на</w:t>
            </w:r>
            <w:proofErr w:type="spellEnd"/>
          </w:p>
        </w:tc>
        <w:tc>
          <w:tcPr>
            <w:tcW w:w="0" w:type="auto"/>
          </w:tcPr>
          <w:p w14:paraId="4B4E5A2D" w14:textId="5704ED1A" w:rsidR="0070743E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7E63BBA" w14:textId="6919718A" w:rsidR="0070743E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21.05.2026</w:t>
            </w:r>
          </w:p>
        </w:tc>
        <w:tc>
          <w:tcPr>
            <w:tcW w:w="0" w:type="auto"/>
          </w:tcPr>
          <w:p w14:paraId="768E1E11" w14:textId="29A8EE2E" w:rsidR="0070743E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20.05.2026</w:t>
            </w:r>
          </w:p>
        </w:tc>
        <w:tc>
          <w:tcPr>
            <w:tcW w:w="0" w:type="auto"/>
          </w:tcPr>
          <w:p w14:paraId="452467AA" w14:textId="4D2B74D7" w:rsidR="0070743E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18.05.2026</w:t>
            </w:r>
          </w:p>
        </w:tc>
      </w:tr>
      <w:tr w:rsidR="005E7692" w:rsidRPr="005E7692" w14:paraId="0FA39D1F" w14:textId="77777777" w:rsidTr="00E1591A">
        <w:trPr>
          <w:jc w:val="center"/>
        </w:trPr>
        <w:tc>
          <w:tcPr>
            <w:tcW w:w="0" w:type="auto"/>
          </w:tcPr>
          <w:p w14:paraId="2C8DB439" w14:textId="78B76D2D" w:rsidR="00A36FA7" w:rsidRPr="005E7692" w:rsidRDefault="0070743E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14:paraId="5347C9BE" w14:textId="2684C6E5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Изготовление резинок с цветами из </w:t>
            </w:r>
            <w:proofErr w:type="spell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фоамир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на</w:t>
            </w:r>
            <w:proofErr w:type="spellEnd"/>
          </w:p>
        </w:tc>
        <w:tc>
          <w:tcPr>
            <w:tcW w:w="0" w:type="auto"/>
          </w:tcPr>
          <w:p w14:paraId="04137277" w14:textId="384F584F" w:rsidR="00A36FA7" w:rsidRPr="005E7692" w:rsidRDefault="00E1591A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91AFD0B" w14:textId="4237934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22.05.2026</w:t>
            </w:r>
          </w:p>
        </w:tc>
        <w:tc>
          <w:tcPr>
            <w:tcW w:w="0" w:type="auto"/>
          </w:tcPr>
          <w:p w14:paraId="1B6A8995" w14:textId="5DF20B5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22.05.2026</w:t>
            </w:r>
          </w:p>
        </w:tc>
        <w:tc>
          <w:tcPr>
            <w:tcW w:w="0" w:type="auto"/>
          </w:tcPr>
          <w:p w14:paraId="612CD2E6" w14:textId="5B9062CF" w:rsidR="00A36FA7" w:rsidRPr="005E7692" w:rsidRDefault="00C73AA6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36FA7"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3D38A0EC" w14:textId="77777777" w:rsidTr="00E1591A">
        <w:trPr>
          <w:jc w:val="center"/>
        </w:trPr>
        <w:tc>
          <w:tcPr>
            <w:tcW w:w="0" w:type="auto"/>
          </w:tcPr>
          <w:p w14:paraId="12CF6064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38B1A3A9" w14:textId="5202CF92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11E0613D" w14:textId="530F944C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30</w:t>
            </w:r>
          </w:p>
        </w:tc>
        <w:tc>
          <w:tcPr>
            <w:tcW w:w="0" w:type="auto"/>
            <w:vAlign w:val="bottom"/>
          </w:tcPr>
          <w:p w14:paraId="67FF28A4" w14:textId="623EE89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42C7005B" w14:textId="1832336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676588A9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230ED138" w14:textId="77777777" w:rsidTr="00E1591A">
        <w:trPr>
          <w:jc w:val="center"/>
        </w:trPr>
        <w:tc>
          <w:tcPr>
            <w:tcW w:w="0" w:type="auto"/>
          </w:tcPr>
          <w:p w14:paraId="35FE35E5" w14:textId="7A5472E4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0" w:type="auto"/>
          </w:tcPr>
          <w:p w14:paraId="74666B0E" w14:textId="0C43504E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Ложная мозаика</w:t>
            </w:r>
          </w:p>
        </w:tc>
        <w:tc>
          <w:tcPr>
            <w:tcW w:w="0" w:type="auto"/>
          </w:tcPr>
          <w:p w14:paraId="1825E243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0065E6A8" w14:textId="12CCCCC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604E64FD" w14:textId="58EB3675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3A853353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5E210B36" w14:textId="77777777" w:rsidTr="00E1591A">
        <w:trPr>
          <w:jc w:val="center"/>
        </w:trPr>
        <w:tc>
          <w:tcPr>
            <w:tcW w:w="0" w:type="auto"/>
          </w:tcPr>
          <w:p w14:paraId="0A7D1190" w14:textId="0D6C877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1</w:t>
            </w:r>
          </w:p>
        </w:tc>
        <w:tc>
          <w:tcPr>
            <w:tcW w:w="0" w:type="auto"/>
          </w:tcPr>
          <w:p w14:paraId="7B1767F9" w14:textId="232AF736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Ложная мозаик</w:t>
            </w:r>
            <w:proofErr w:type="gramStart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а-</w:t>
            </w:r>
            <w:proofErr w:type="gramEnd"/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зн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а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комство с техникой ложной мозаики, по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готовка поверхности к работе.</w:t>
            </w:r>
          </w:p>
        </w:tc>
        <w:tc>
          <w:tcPr>
            <w:tcW w:w="0" w:type="auto"/>
          </w:tcPr>
          <w:p w14:paraId="4BFCB12B" w14:textId="425A885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825A63F" w14:textId="2C30F3C0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26.05.2026</w:t>
            </w:r>
          </w:p>
        </w:tc>
        <w:tc>
          <w:tcPr>
            <w:tcW w:w="0" w:type="auto"/>
          </w:tcPr>
          <w:p w14:paraId="1767A0BF" w14:textId="405AB197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25.05.2026</w:t>
            </w:r>
          </w:p>
        </w:tc>
        <w:tc>
          <w:tcPr>
            <w:tcW w:w="0" w:type="auto"/>
          </w:tcPr>
          <w:p w14:paraId="7D8E7B67" w14:textId="697FB0F8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20BECE5E" w14:textId="77777777" w:rsidTr="00E1591A">
        <w:trPr>
          <w:trHeight w:val="493"/>
          <w:jc w:val="center"/>
        </w:trPr>
        <w:tc>
          <w:tcPr>
            <w:tcW w:w="0" w:type="auto"/>
          </w:tcPr>
          <w:p w14:paraId="34B80CEE" w14:textId="340FF670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3D4D909" w14:textId="114C0C63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Декорирование рамок</w:t>
            </w:r>
          </w:p>
        </w:tc>
        <w:tc>
          <w:tcPr>
            <w:tcW w:w="0" w:type="auto"/>
          </w:tcPr>
          <w:p w14:paraId="6796E830" w14:textId="2A1E1A09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235662F0" w14:textId="217D0D11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28.05.2026</w:t>
            </w:r>
          </w:p>
        </w:tc>
        <w:tc>
          <w:tcPr>
            <w:tcW w:w="0" w:type="auto"/>
          </w:tcPr>
          <w:p w14:paraId="441E6170" w14:textId="447C1B2F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27.05.2026</w:t>
            </w:r>
          </w:p>
        </w:tc>
        <w:tc>
          <w:tcPr>
            <w:tcW w:w="0" w:type="auto"/>
          </w:tcPr>
          <w:p w14:paraId="5C8CCDC4" w14:textId="54D0948B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002B8252" w14:textId="77777777" w:rsidTr="00E1591A">
        <w:trPr>
          <w:trHeight w:val="401"/>
          <w:jc w:val="center"/>
        </w:trPr>
        <w:tc>
          <w:tcPr>
            <w:tcW w:w="0" w:type="auto"/>
          </w:tcPr>
          <w:p w14:paraId="52FFB0C8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362DD12F" w14:textId="71980E97" w:rsidR="00A36FA7" w:rsidRPr="005E7692" w:rsidRDefault="00A36FA7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16BEBA77" w14:textId="367E4FF2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2E041829" w14:textId="5DA900C0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6E1FA7D2" w14:textId="5295153F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F7615B4" w14:textId="4C442B31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6F036FA2" w14:textId="77777777" w:rsidTr="00E1591A">
        <w:trPr>
          <w:jc w:val="center"/>
        </w:trPr>
        <w:tc>
          <w:tcPr>
            <w:tcW w:w="0" w:type="auto"/>
          </w:tcPr>
          <w:p w14:paraId="203334CB" w14:textId="14C88EAA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Х</w:t>
            </w:r>
            <w:proofErr w:type="gramStart"/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en-US"/>
              </w:rPr>
              <w:t>I</w:t>
            </w:r>
            <w:proofErr w:type="gramEnd"/>
          </w:p>
        </w:tc>
        <w:tc>
          <w:tcPr>
            <w:tcW w:w="0" w:type="auto"/>
          </w:tcPr>
          <w:p w14:paraId="677D21A4" w14:textId="04C7A6C6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Итоговое занятие </w:t>
            </w:r>
          </w:p>
        </w:tc>
        <w:tc>
          <w:tcPr>
            <w:tcW w:w="0" w:type="auto"/>
          </w:tcPr>
          <w:p w14:paraId="46808D42" w14:textId="77777777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4CB80068" w14:textId="5CEAA4F7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9F4710B" w14:textId="0A2F8AC0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14:paraId="41A195FA" w14:textId="56FB8524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692" w:rsidRPr="005E7692" w14:paraId="7BE2EAF1" w14:textId="77777777" w:rsidTr="00E1591A">
        <w:trPr>
          <w:jc w:val="center"/>
        </w:trPr>
        <w:tc>
          <w:tcPr>
            <w:tcW w:w="0" w:type="auto"/>
          </w:tcPr>
          <w:p w14:paraId="71DE958E" w14:textId="7A55A6CF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031C6499" w14:textId="538EC3C5" w:rsidR="00A36FA7" w:rsidRPr="005E7692" w:rsidRDefault="00A36FA7" w:rsidP="00E1591A">
            <w:pPr>
              <w:spacing w:after="0"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Подведение итогов, подготовка выставо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ч</w:t>
            </w: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ных работ. Выставка работ</w:t>
            </w:r>
          </w:p>
        </w:tc>
        <w:tc>
          <w:tcPr>
            <w:tcW w:w="0" w:type="auto"/>
          </w:tcPr>
          <w:p w14:paraId="734BE65E" w14:textId="26F9458B" w:rsidR="00A36FA7" w:rsidRPr="005E7692" w:rsidRDefault="00A36FA7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1D1AB79" w14:textId="47FD84D7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29.05.2026</w:t>
            </w:r>
          </w:p>
        </w:tc>
        <w:tc>
          <w:tcPr>
            <w:tcW w:w="0" w:type="auto"/>
          </w:tcPr>
          <w:p w14:paraId="23AC0D29" w14:textId="6E8DF618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29.05.2026</w:t>
            </w:r>
          </w:p>
        </w:tc>
        <w:tc>
          <w:tcPr>
            <w:tcW w:w="0" w:type="auto"/>
          </w:tcPr>
          <w:p w14:paraId="1A81AD52" w14:textId="7A90781D" w:rsidR="00A36FA7" w:rsidRPr="005E7692" w:rsidRDefault="00A36FA7" w:rsidP="00DD5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73AA6" w:rsidRPr="005E76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E7692">
              <w:rPr>
                <w:rFonts w:ascii="Times New Roman" w:hAnsi="Times New Roman" w:cs="Times New Roman"/>
                <w:sz w:val="28"/>
                <w:szCs w:val="28"/>
              </w:rPr>
              <w:t>.05.2026</w:t>
            </w:r>
          </w:p>
        </w:tc>
      </w:tr>
      <w:tr w:rsidR="005E7692" w:rsidRPr="005E7692" w14:paraId="075DB194" w14:textId="77777777" w:rsidTr="00E1591A">
        <w:trPr>
          <w:trHeight w:val="345"/>
          <w:jc w:val="center"/>
        </w:trPr>
        <w:tc>
          <w:tcPr>
            <w:tcW w:w="0" w:type="auto"/>
          </w:tcPr>
          <w:p w14:paraId="4B5C1CAE" w14:textId="77777777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27C5263D" w14:textId="2A337E61" w:rsidR="00314D40" w:rsidRPr="005E7692" w:rsidRDefault="00314D40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14:paraId="5158C2A2" w14:textId="43EDAB54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bottom"/>
          </w:tcPr>
          <w:p w14:paraId="552F9DD6" w14:textId="378EAA88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1EC7048B" w14:textId="1A146B77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54060E41" w14:textId="6E39CD6A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D40" w:rsidRPr="005E7692" w14:paraId="4B845AB1" w14:textId="77777777" w:rsidTr="00E1591A">
        <w:trPr>
          <w:trHeight w:val="435"/>
          <w:jc w:val="center"/>
        </w:trPr>
        <w:tc>
          <w:tcPr>
            <w:tcW w:w="0" w:type="auto"/>
          </w:tcPr>
          <w:p w14:paraId="307225B3" w14:textId="77777777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261D20F1" w14:textId="2A76C547" w:rsidR="00314D40" w:rsidRPr="005E7692" w:rsidRDefault="00314D40" w:rsidP="001626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Итого:</w:t>
            </w:r>
          </w:p>
        </w:tc>
        <w:tc>
          <w:tcPr>
            <w:tcW w:w="0" w:type="auto"/>
          </w:tcPr>
          <w:p w14:paraId="46857A05" w14:textId="64C1A86F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5E769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208</w:t>
            </w:r>
          </w:p>
        </w:tc>
        <w:tc>
          <w:tcPr>
            <w:tcW w:w="0" w:type="auto"/>
            <w:vAlign w:val="bottom"/>
          </w:tcPr>
          <w:p w14:paraId="09A6DBB3" w14:textId="4AE17FAE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</w:tcPr>
          <w:p w14:paraId="6147193F" w14:textId="77777777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0" w:type="auto"/>
            <w:vAlign w:val="bottom"/>
          </w:tcPr>
          <w:p w14:paraId="7FA08111" w14:textId="3A8A5AD0" w:rsidR="00314D40" w:rsidRPr="005E7692" w:rsidRDefault="00314D40" w:rsidP="0016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</w:tbl>
    <w:p w14:paraId="27BD8E09" w14:textId="2DFEC91C" w:rsidR="00260EA7" w:rsidRPr="005E7692" w:rsidRDefault="00260EA7" w:rsidP="001626B7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548DC75D" w14:textId="77777777" w:rsidR="009F4A1D" w:rsidRPr="005E7692" w:rsidRDefault="009F4A1D" w:rsidP="001626B7">
      <w:pPr>
        <w:widowControl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7692">
        <w:rPr>
          <w:rFonts w:ascii="Times New Roman" w:hAnsi="Times New Roman" w:cs="Times New Roman"/>
          <w:b/>
          <w:sz w:val="28"/>
          <w:szCs w:val="28"/>
        </w:rPr>
        <w:t>Содержание курса внеурочной деятельности</w:t>
      </w:r>
    </w:p>
    <w:p w14:paraId="51E5E958" w14:textId="77777777" w:rsidR="009F4A1D" w:rsidRPr="005E7692" w:rsidRDefault="009F4A1D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583EC69D" w14:textId="23676DA4" w:rsidR="00CD6A3A" w:rsidRPr="005E7692" w:rsidRDefault="00CD6A3A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 В программу внеурочной деятельности «Умелые ручки» входит ряд ра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делов «Работа с пластическими материалами», «Работа с тканью», «Работа с природным материалом», «Работа с бумагой и картоном» «Работа с тканью» «Текстильные материалы». В начале учебного года проводятся ознаком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тельные занятия для детей с целью формирования интереса к изготовлению поделок из различных материалов. В конце учебного года проводится 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ы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ставка детских работ с целью подведения итогов реализации программы.</w:t>
      </w:r>
    </w:p>
    <w:p w14:paraId="7B565E88" w14:textId="77777777" w:rsidR="00CD6A3A" w:rsidRPr="005E7692" w:rsidRDefault="00CD6A3A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Каждое занятие, как правило, включает теоретическую часть и практич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ское выполнение задания. Теоретические сведения – это объяснение нового материала, информация познавательного характера, общие сведения о пре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д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мете изготовления. Практические работы включают изготовление, оформл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ние поделок, отчет о проделанной работе. Отчет о проделанной работе по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воляет научить ребенка последовательности в работе, развить навыки сам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контроля.</w:t>
      </w:r>
    </w:p>
    <w:p w14:paraId="288C74B3" w14:textId="56689162" w:rsidR="00B77F62" w:rsidRPr="005E7692" w:rsidRDefault="00B77F62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Содержание всех разделов программы построено по следующему алг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ритму: исторический аспект, связь с современностью, выполнение учебных заданий, выполнение творческих работ.</w:t>
      </w:r>
    </w:p>
    <w:p w14:paraId="4E817308" w14:textId="049E4F8C" w:rsidR="00B77F62" w:rsidRPr="005E7692" w:rsidRDefault="00B77F62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Содержание данной программы направлено на выполнение творческих работ, основой которых является индивидуальное и коллективное творч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ство. В основном вся практическая деятельность основана на изготовление изделий. Обучение планируется дифференцированно с обязательным учетом состоянием здоровья учащихся. Программой предусмотрено выполнение практических работ, которые способствуют формированию умений осозна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но применять полученные знания на практике по изготовлению худож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ственных ценностей из природных и текстильных материалов. На учебных занятиях в процессе труда обращается внимание на соблюдение правил бе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lastRenderedPageBreak/>
        <w:t>опасности труда, санитарии и личной гигиены, на рациональную организ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цию рабочего места, бережного отношения</w:t>
      </w:r>
      <w:r w:rsidR="00D53518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к материалам для работы, и</w:t>
      </w:r>
      <w:r w:rsidR="00D53518" w:rsidRPr="005E7692">
        <w:rPr>
          <w:rFonts w:ascii="Times New Roman" w:hAnsi="Times New Roman" w:cs="Times New Roman"/>
          <w:color w:val="auto"/>
          <w:sz w:val="28"/>
          <w:szCs w:val="28"/>
        </w:rPr>
        <w:t>н</w:t>
      </w:r>
      <w:r w:rsidR="00D53518" w:rsidRPr="005E7692">
        <w:rPr>
          <w:rFonts w:ascii="Times New Roman" w:hAnsi="Times New Roman" w:cs="Times New Roman"/>
          <w:color w:val="auto"/>
          <w:sz w:val="28"/>
          <w:szCs w:val="28"/>
        </w:rPr>
        <w:t>струментам, оборудованию в процессе изготовления изделий.</w:t>
      </w:r>
    </w:p>
    <w:p w14:paraId="2952B9B2" w14:textId="77777777" w:rsidR="00D53518" w:rsidRPr="005E7692" w:rsidRDefault="00D53518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330C23A9" w14:textId="72CDC41D" w:rsidR="00D53518" w:rsidRPr="005E7692" w:rsidRDefault="004E41C8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   </w:t>
      </w:r>
      <w:r w:rsidR="00D53518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Вводное занятие</w:t>
      </w:r>
    </w:p>
    <w:p w14:paraId="4F9861FD" w14:textId="436EE547" w:rsidR="00D53518" w:rsidRPr="005E7692" w:rsidRDefault="00D53518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Название и задачи кружка. План работы на год. Беседа о значимости 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коделия, о профессиях.</w:t>
      </w:r>
    </w:p>
    <w:p w14:paraId="2D914837" w14:textId="557E5B3E" w:rsidR="00D53518" w:rsidRPr="005E7692" w:rsidRDefault="00D53518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Расписание занятий. Необходимые для занятий принадлежности. Экску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сия по кабинету.  </w:t>
      </w:r>
    </w:p>
    <w:p w14:paraId="6C2DD2CE" w14:textId="05BB160F" w:rsidR="00B77F62" w:rsidRPr="005E7692" w:rsidRDefault="00D53518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Знакомство с правилами техники безопасности, правилами поведения в кабинете, работы с инструментом, а также с правилами пожарной безопасн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сти и роспись в журнале по ТБ.</w:t>
      </w:r>
    </w:p>
    <w:p w14:paraId="57F8F44B" w14:textId="04C0D012" w:rsidR="00D53518" w:rsidRPr="005E7692" w:rsidRDefault="00D53518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14AF67DD" w14:textId="4BE75152" w:rsidR="00D53518" w:rsidRPr="005E7692" w:rsidRDefault="004E41C8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    </w:t>
      </w:r>
      <w:r w:rsidR="00D53518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природным материалом</w:t>
      </w:r>
    </w:p>
    <w:p w14:paraId="7ED67B47" w14:textId="166B739F" w:rsidR="00D53518" w:rsidRPr="005E7692" w:rsidRDefault="004E41C8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   </w:t>
      </w:r>
      <w:r w:rsidR="00AA4354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Работа с природным материалом - это </w:t>
      </w:r>
      <w:r w:rsidR="00D53518" w:rsidRPr="005E7692">
        <w:rPr>
          <w:rFonts w:ascii="Times New Roman" w:hAnsi="Times New Roman" w:cs="Times New Roman"/>
          <w:color w:val="auto"/>
          <w:sz w:val="28"/>
          <w:szCs w:val="28"/>
        </w:rPr>
        <w:t>создание поделок и композиций из даров природы, которые используются для творчества. Такая работа может быть индивидуальной и коллективной, проводиться на занятиях по рисов</w:t>
      </w:r>
      <w:r w:rsidR="00D53518"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D53518" w:rsidRPr="005E7692">
        <w:rPr>
          <w:rFonts w:ascii="Times New Roman" w:hAnsi="Times New Roman" w:cs="Times New Roman"/>
          <w:color w:val="auto"/>
          <w:sz w:val="28"/>
          <w:szCs w:val="28"/>
        </w:rPr>
        <w:t>нию, аппликации, лепке и ознакомлению с природой</w:t>
      </w:r>
    </w:p>
    <w:p w14:paraId="7D29F177" w14:textId="3B5C9D62" w:rsidR="00B77F62" w:rsidRPr="005E7692" w:rsidRDefault="00D53518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Содержание программы по работе с природным материалом включает темы, связанные с разнообразием природных материалов, их особенностями и возможностями для декоративно-прикладного творчества. Темы подобраны по принципу постепенного усложнения материала, что позволяет последов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тельно осваивать более сложные способы и приёмы изготовления изделий.</w:t>
      </w:r>
    </w:p>
    <w:p w14:paraId="14E3ECD6" w14:textId="114BE81C" w:rsidR="00B77F62" w:rsidRPr="005E7692" w:rsidRDefault="00D53518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Цель работы </w:t>
      </w:r>
      <w:r w:rsidR="00B836C9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сблизить с природой, воспитать бережное отношение к ней, сформировать первые трудовые навыки. Создавая поделки, человек ра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вивает пространственное мышление, мелкую моторику, глазомер, творческие способности и художественное воображение.</w:t>
      </w:r>
    </w:p>
    <w:p w14:paraId="5FE6B197" w14:textId="4BEE1DF2" w:rsidR="00B77F62" w:rsidRPr="005E7692" w:rsidRDefault="00B77F62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AA4354" w:rsidRPr="005E7692">
        <w:rPr>
          <w:rFonts w:ascii="Times New Roman" w:hAnsi="Times New Roman" w:cs="Times New Roman"/>
          <w:color w:val="auto"/>
          <w:sz w:val="28"/>
          <w:szCs w:val="28"/>
        </w:rPr>
        <w:t>В программу включено изготовление поделок и составление композиций.</w:t>
      </w:r>
    </w:p>
    <w:p w14:paraId="6B97F3EC" w14:textId="3F75967A" w:rsidR="00B77F62" w:rsidRPr="005E7692" w:rsidRDefault="00B77F62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1D1A95F9" w14:textId="3F71C76C" w:rsidR="00B77F62" w:rsidRPr="005E7692" w:rsidRDefault="005F67E5" w:rsidP="001626B7">
      <w:pPr>
        <w:pStyle w:val="Defaul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бумагой и картоном</w:t>
      </w:r>
    </w:p>
    <w:p w14:paraId="32EAF737" w14:textId="0AFC53DA" w:rsidR="005F67E5" w:rsidRPr="005E7692" w:rsidRDefault="005F67E5" w:rsidP="00DD5B21">
      <w:pPr>
        <w:pStyle w:val="Default"/>
        <w:ind w:firstLine="426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Содержание программы представлено различными видами работы с б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магой и 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направлена</w:t>
      </w:r>
      <w:proofErr w:type="gram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на овладение школьниками необходимыми в жизни эл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ментарными приемами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ручной работы.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br/>
        <w:t>Физиологи установили, что наши пальцы органически связаны с мозговыми и внутренними органами. Поэтому тренировка рук стимулирует саморегул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цию организма, повышает функциональную деятельность мозга и других 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ганов. Давно известно о взаимосвязи развития рук и интеллекта. Даже пр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стейшие ручные работы требуют постоянного внимания и заставляют думать ребёнка. Искусная работа руками ещё более способствует совершенствов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нию мозга. Изготовление поделки</w:t>
      </w:r>
      <w:r w:rsidR="00272B49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272B49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это не только выполнение определённых движений. Это позволяет работать над развитием практического интеллекта: учит детей анализировать задание, планировать ход его выполнения.</w:t>
      </w:r>
    </w:p>
    <w:p w14:paraId="0E2950F0" w14:textId="7549FCD6" w:rsidR="00B77F62" w:rsidRPr="005E7692" w:rsidRDefault="005F67E5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Новые техники ДПИ по работе с бумагой: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квиллин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г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gramEnd"/>
      <w:r w:rsidR="00272B49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это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бумагоскручив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ние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>, оригами- складывание бумаги в определенной последовательности, д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lastRenderedPageBreak/>
        <w:t>купаж и др. краткие сведения о каждой технике- историческая справка, мат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риалы, инструменты и приспособления, связь с современностью.</w:t>
      </w:r>
    </w:p>
    <w:p w14:paraId="3E846D48" w14:textId="130D2608" w:rsidR="005F67E5" w:rsidRPr="005E7692" w:rsidRDefault="005F67E5" w:rsidP="00DD5B21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Правила пользования ножницами, шилом, клеем.</w:t>
      </w:r>
    </w:p>
    <w:p w14:paraId="00818C5C" w14:textId="77777777" w:rsidR="005F67E5" w:rsidRPr="005E7692" w:rsidRDefault="005F67E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2FF8D1CF" w14:textId="57097C41" w:rsidR="005F67E5" w:rsidRPr="005E7692" w:rsidRDefault="00A41367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5F67E5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Работа с бисером </w:t>
      </w:r>
    </w:p>
    <w:p w14:paraId="0755DFCF" w14:textId="7A78ACD0" w:rsidR="005F67E5" w:rsidRPr="005E7692" w:rsidRDefault="005F67E5" w:rsidP="00E5398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Бисероплетение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нужно для приобщения учащихся к декоративно-прикладному творчеству. Программа по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бисероплетению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практико-ориентирована</w:t>
      </w:r>
      <w:proofErr w:type="gram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, направлена на овладение основными приёмами этого вида рукоделия. </w:t>
      </w:r>
    </w:p>
    <w:p w14:paraId="66D301B4" w14:textId="0A1CF2D3" w:rsidR="00B77F62" w:rsidRPr="005E7692" w:rsidRDefault="005F67E5" w:rsidP="00E5398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Историческая справка</w:t>
      </w:r>
      <w:r w:rsidR="004A6483" w:rsidRPr="005E7692">
        <w:rPr>
          <w:rFonts w:ascii="Times New Roman" w:hAnsi="Times New Roman" w:cs="Times New Roman"/>
          <w:color w:val="auto"/>
          <w:sz w:val="28"/>
          <w:szCs w:val="28"/>
        </w:rPr>
        <w:t>. Виды бисера. Материалы и приспособления.</w:t>
      </w:r>
      <w:r w:rsidR="0032489E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              </w:t>
      </w:r>
      <w:r w:rsidR="004A6483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Технология плетения из бисера цветов, ягод, насекомых, браслетов.</w:t>
      </w:r>
      <w:r w:rsidR="0032489E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4A6483" w:rsidRPr="005E7692">
        <w:rPr>
          <w:rFonts w:ascii="Times New Roman" w:hAnsi="Times New Roman" w:cs="Times New Roman"/>
          <w:color w:val="auto"/>
          <w:sz w:val="28"/>
          <w:szCs w:val="28"/>
        </w:rPr>
        <w:t>Правила безопасности работы с проволокой.</w:t>
      </w:r>
    </w:p>
    <w:p w14:paraId="26A69DD2" w14:textId="61014120" w:rsidR="00B77F62" w:rsidRPr="005E7692" w:rsidRDefault="00B77F62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082C5F8A" w14:textId="29287A64" w:rsidR="00B77F62" w:rsidRPr="005E7692" w:rsidRDefault="00A41367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4A6483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тканью</w:t>
      </w:r>
    </w:p>
    <w:p w14:paraId="49B7DB91" w14:textId="028A9257" w:rsidR="00A12FA0" w:rsidRPr="005E7692" w:rsidRDefault="00A12FA0" w:rsidP="00E5398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по работе с тканью в дополнительном образов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нии направлена на освоение основ декоративно-прикладного творчества ч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рез знакомство</w:t>
      </w:r>
      <w:proofErr w:type="gram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с различными техниками обработки ткани. Такие программы могут включать теоретическую и практическую части. Программа нужна 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для</w:t>
      </w:r>
      <w:proofErr w:type="gramEnd"/>
      <w:r w:rsidRPr="005E7692">
        <w:rPr>
          <w:rFonts w:ascii="Times New Roman" w:hAnsi="Times New Roman" w:cs="Times New Roman"/>
          <w:color w:val="auto"/>
          <w:sz w:val="28"/>
          <w:szCs w:val="28"/>
        </w:rPr>
        <w:t>: Развития творческих способностей учащихся через овладение техниками 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боты с тканью. Вовлечения в художественно-творческую деятельность - с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здания изделий ручной работы: мягких игрушек, картин, подушек, панно в различных техниках. Формирования художественного вкуса -</w:t>
      </w:r>
      <w:r w:rsidR="00A41367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приобщение к искусству работы с различными материалами</w:t>
      </w:r>
    </w:p>
    <w:p w14:paraId="4899A985" w14:textId="38F84A18" w:rsidR="005F67E5" w:rsidRPr="005E7692" w:rsidRDefault="004311EE" w:rsidP="00E5398D">
      <w:pPr>
        <w:pStyle w:val="Default"/>
        <w:spacing w:after="240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Беседа о технологии изготовления поделок из тканей: цветов, игрушек, аппликаций.</w:t>
      </w:r>
    </w:p>
    <w:p w14:paraId="6D4B53A5" w14:textId="61D22552" w:rsidR="005F67E5" w:rsidRPr="005E7692" w:rsidRDefault="004311EE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пластилином и соленым тестом</w:t>
      </w:r>
    </w:p>
    <w:p w14:paraId="6B079799" w14:textId="2A1513A7" w:rsidR="005F67E5" w:rsidRPr="005E7692" w:rsidRDefault="004311EE" w:rsidP="00E5398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Программа по лепке (скульптуре) направлена на формирование знаний, умений и навыков в области художественного творчества, а также на разв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тие эстетического вкуса. Занятия лепкой помогают расширить кругозор, сформировать творческое отношение к окружающему миру, развить набл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ю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дательность и зрительную память</w:t>
      </w:r>
    </w:p>
    <w:p w14:paraId="18F91738" w14:textId="548FB2A5" w:rsidR="005F67E5" w:rsidRPr="005E7692" w:rsidRDefault="004311EE" w:rsidP="00E5398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Программой предусмотрены задания, как для индивидуального, так и для коллективного исполнения. При коллективном обсуждении результатов д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ется положительная оценка деятельности ребенка, тем самым создается бл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гоприятный эмоциональный фон, способствующий формированию творч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ского мышления, фантазии. Творческий подход к работе, воспитанный в процессе занятий, дети перенесут в дальнейшем во все виды общественно-полезной деятельности.</w:t>
      </w:r>
    </w:p>
    <w:p w14:paraId="38E26DC4" w14:textId="77777777" w:rsidR="00E5398D" w:rsidRPr="005E7692" w:rsidRDefault="00E5398D" w:rsidP="00E5398D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Аппликация из пластилина, изготовление объемных животных. Поделка из соленого теста</w:t>
      </w:r>
    </w:p>
    <w:p w14:paraId="6199BB7D" w14:textId="77777777" w:rsidR="00E5398D" w:rsidRPr="005E7692" w:rsidRDefault="00E5398D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14:paraId="75C2881F" w14:textId="2EB7AD3F" w:rsidR="005F67E5" w:rsidRPr="005E7692" w:rsidRDefault="004E41C8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    </w:t>
      </w:r>
      <w:r w:rsidR="00560238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цветными нитками</w:t>
      </w:r>
    </w:p>
    <w:p w14:paraId="7C13BCF4" w14:textId="78FD767E" w:rsidR="00560238" w:rsidRPr="005E7692" w:rsidRDefault="00560238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Историческая справка. Беседа о разновидностях ниток. Процесс получ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ния ниток.</w:t>
      </w:r>
    </w:p>
    <w:p w14:paraId="607C916E" w14:textId="78E303B1" w:rsidR="00560238" w:rsidRPr="005E7692" w:rsidRDefault="00560238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lastRenderedPageBreak/>
        <w:t>Аппликация из нарезанных ниток, изготовление картин в технике из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нить. </w:t>
      </w:r>
    </w:p>
    <w:p w14:paraId="5A059B60" w14:textId="381193FD" w:rsidR="00560238" w:rsidRPr="005E7692" w:rsidRDefault="00560238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История вышивки цветными нитками. Материалы и приспособления для вышивания. Технология вышивания крестиком на напечатанном рисунке.</w:t>
      </w:r>
    </w:p>
    <w:p w14:paraId="1C583253" w14:textId="1C718824" w:rsidR="005F67E5" w:rsidRPr="005E7692" w:rsidRDefault="00560238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</w:p>
    <w:p w14:paraId="33BEE4E9" w14:textId="6BB09243" w:rsidR="00560238" w:rsidRPr="005E7692" w:rsidRDefault="00560238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 Работа с пряжей</w:t>
      </w:r>
    </w:p>
    <w:p w14:paraId="15068D95" w14:textId="31FC9821" w:rsidR="001F690F" w:rsidRPr="005E7692" w:rsidRDefault="00931207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Программа по работе с пряжей направлена на обучение навыкам изгото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ления изделий из пряжи, знакомство с историей вязания и другими темами декоративно-прикладного творчества. </w:t>
      </w:r>
      <w:r w:rsidR="001F690F" w:rsidRPr="005E7692">
        <w:rPr>
          <w:rFonts w:ascii="Times New Roman" w:hAnsi="Times New Roman" w:cs="Times New Roman"/>
          <w:color w:val="auto"/>
          <w:sz w:val="28"/>
          <w:szCs w:val="28"/>
        </w:rPr>
        <w:t>Содержание программы: знакомство с пряжей: виды пряжи, свойства нитей, назначение и применение различных видов пряжи в изделии. Простые приёмы работы с пряжей: витой шнур, скрутка, кисть. Изготовление изделий из пряжи: игрушек-сувениров, откр</w:t>
      </w:r>
      <w:r w:rsidR="001F690F" w:rsidRPr="005E7692">
        <w:rPr>
          <w:rFonts w:ascii="Times New Roman" w:hAnsi="Times New Roman" w:cs="Times New Roman"/>
          <w:color w:val="auto"/>
          <w:sz w:val="28"/>
          <w:szCs w:val="28"/>
        </w:rPr>
        <w:t>ы</w:t>
      </w:r>
      <w:r w:rsidR="001F690F" w:rsidRPr="005E7692">
        <w:rPr>
          <w:rFonts w:ascii="Times New Roman" w:hAnsi="Times New Roman" w:cs="Times New Roman"/>
          <w:color w:val="auto"/>
          <w:sz w:val="28"/>
          <w:szCs w:val="28"/>
        </w:rPr>
        <w:t>ток, помпонов.</w:t>
      </w:r>
    </w:p>
    <w:p w14:paraId="788B2137" w14:textId="42650088" w:rsidR="005F67E5" w:rsidRPr="005E7692" w:rsidRDefault="001F690F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Техника вязания крючком. Вязание цепочки из воздушных петель, вяз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ние простых салфеток. </w:t>
      </w:r>
    </w:p>
    <w:p w14:paraId="15C43E60" w14:textId="37D23361" w:rsidR="005F67E5" w:rsidRPr="005E7692" w:rsidRDefault="001F690F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Техника вязания спицами. Постановка рук, набор петель. Технология в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зания лицевых и изнаночных петель. </w:t>
      </w:r>
    </w:p>
    <w:p w14:paraId="48A51B78" w14:textId="28DAE4D9" w:rsidR="001F690F" w:rsidRPr="005E7692" w:rsidRDefault="004A6483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F690F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Работа с </w:t>
      </w:r>
      <w:proofErr w:type="spellStart"/>
      <w:r w:rsidR="001F690F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фоамираном</w:t>
      </w:r>
      <w:proofErr w:type="spellEnd"/>
    </w:p>
    <w:p w14:paraId="2336FE22" w14:textId="1609DF24" w:rsidR="004A6483" w:rsidRPr="005E7692" w:rsidRDefault="001F690F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Появляются новые материалы в сфере ДПИ. Одним из таких является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ф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амиран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. Из него можно сделать много разнообразных вещей. </w:t>
      </w:r>
    </w:p>
    <w:p w14:paraId="37E6AF9D" w14:textId="13C225D2" w:rsidR="001F690F" w:rsidRPr="005E7692" w:rsidRDefault="001F690F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Актуальность работы заключается в том,</w:t>
      </w:r>
      <w:r w:rsidR="00A41367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что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фоамира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н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gram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новинка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в мире рукоделия, позволяющая без особого труда создавать красивые букеты и 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к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сессуары для волос. </w:t>
      </w:r>
    </w:p>
    <w:p w14:paraId="79945796" w14:textId="6F1B5130" w:rsidR="001F690F" w:rsidRPr="005E7692" w:rsidRDefault="001F690F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</w:p>
    <w:p w14:paraId="06069427" w14:textId="33FEBA8A" w:rsidR="001F690F" w:rsidRPr="005E7692" w:rsidRDefault="001F690F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гофрированной бумагой</w:t>
      </w:r>
    </w:p>
    <w:p w14:paraId="38498698" w14:textId="0034B064" w:rsidR="001F690F" w:rsidRPr="005E7692" w:rsidRDefault="001F690F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Работа с гофрированной бумагой положительно сказывается на творч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ском развитии ребенка, развивая его вкус, пространственное мышление и чувство цвета. </w:t>
      </w:r>
      <w:r w:rsidR="00A41367" w:rsidRPr="005E7692">
        <w:rPr>
          <w:rFonts w:ascii="Times New Roman" w:hAnsi="Times New Roman" w:cs="Times New Roman"/>
          <w:color w:val="auto"/>
          <w:sz w:val="28"/>
          <w:szCs w:val="28"/>
        </w:rPr>
        <w:t>Все это способствует развитию эмоциональной сферы, учит ребенка выражать свои чувства.</w:t>
      </w:r>
    </w:p>
    <w:p w14:paraId="2055F87E" w14:textId="7FAF6517" w:rsidR="00A41367" w:rsidRPr="005E7692" w:rsidRDefault="001F690F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A41367"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Ложная мозаика</w:t>
      </w:r>
    </w:p>
    <w:p w14:paraId="4963E7DD" w14:textId="6FB6312E" w:rsidR="00A41367" w:rsidRPr="005E7692" w:rsidRDefault="00A41367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Модное направление в сфере рукоделия. Необыкновенное нанесение кр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сок при высыхании создает эффект кожи крокодила, а форма расположения капель краск</w:t>
      </w:r>
      <w:proofErr w:type="gram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и-</w:t>
      </w:r>
      <w:proofErr w:type="gram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мозаичный рисунок.</w:t>
      </w:r>
    </w:p>
    <w:p w14:paraId="5B5BB31F" w14:textId="170D0A88" w:rsidR="00A41367" w:rsidRPr="005E7692" w:rsidRDefault="00A41367" w:rsidP="001626B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b/>
          <w:bCs/>
          <w:color w:val="auto"/>
          <w:sz w:val="28"/>
          <w:szCs w:val="28"/>
        </w:rPr>
        <w:t>Итоговое занятие</w:t>
      </w:r>
    </w:p>
    <w:p w14:paraId="49B06A9F" w14:textId="3B899C06" w:rsidR="004A6483" w:rsidRPr="005E7692" w:rsidRDefault="00A41367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Важную роль в стимулировании занятий в кружке играет организация конкурсов, выставок. Ребенок должен жить в активной творческой среде в постоянном творческом общении с другими учащимися.</w:t>
      </w:r>
    </w:p>
    <w:p w14:paraId="38722082" w14:textId="29335CBC" w:rsidR="00A41367" w:rsidRPr="005E7692" w:rsidRDefault="00A41367" w:rsidP="009601A0">
      <w:pPr>
        <w:pStyle w:val="Default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Подведение итогов за год. Выставка лучших работ «Чему мы научились».</w:t>
      </w:r>
    </w:p>
    <w:p w14:paraId="22354928" w14:textId="327967DF" w:rsidR="005F67E5" w:rsidRPr="005E7692" w:rsidRDefault="00A41367" w:rsidP="009601A0">
      <w:pPr>
        <w:pStyle w:val="Default"/>
        <w:spacing w:after="240"/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Награждение учащихся за лучшие работы грамотами, небольшими п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дарками и общее чаепитие.</w:t>
      </w:r>
    </w:p>
    <w:p w14:paraId="0F5F470D" w14:textId="77777777" w:rsidR="009F4A1D" w:rsidRPr="005E7692" w:rsidRDefault="009F4A1D" w:rsidP="001626B7">
      <w:pPr>
        <w:adjustRightInd w:val="0"/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7692">
        <w:rPr>
          <w:rFonts w:ascii="Times New Roman" w:hAnsi="Times New Roman" w:cs="Times New Roman"/>
          <w:b/>
          <w:sz w:val="28"/>
          <w:szCs w:val="28"/>
        </w:rPr>
        <w:t>Информационно – методическое обеспечение:</w:t>
      </w:r>
    </w:p>
    <w:p w14:paraId="7D86986B" w14:textId="73C6220A" w:rsidR="006A1865" w:rsidRPr="005E7692" w:rsidRDefault="006A1865" w:rsidP="001626B7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1.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Коллективное творчество дошкольников: конспекты занятий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»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Под ред.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Грибовской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А.А. М: ТЦ «Сфера», 2005</w:t>
      </w:r>
      <w:r w:rsidR="00840D85" w:rsidRPr="005E7692">
        <w:rPr>
          <w:rFonts w:ascii="Times New Roman" w:hAnsi="Times New Roman" w:cs="Times New Roman"/>
          <w:color w:val="auto"/>
          <w:sz w:val="28"/>
          <w:szCs w:val="28"/>
        </w:rPr>
        <w:t>г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. 192с.</w:t>
      </w:r>
    </w:p>
    <w:p w14:paraId="2F92389C" w14:textId="093A360F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lastRenderedPageBreak/>
        <w:t>2.Соломенникова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О.А.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Радость творчества. Развитие художественного тво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чества детей 5-7 лет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Москва, 2001</w:t>
      </w:r>
      <w:r w:rsidR="00840D85" w:rsidRPr="005E7692">
        <w:rPr>
          <w:rFonts w:ascii="Times New Roman" w:hAnsi="Times New Roman" w:cs="Times New Roman"/>
          <w:color w:val="auto"/>
          <w:sz w:val="28"/>
          <w:szCs w:val="28"/>
        </w:rPr>
        <w:t>г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14:paraId="17927657" w14:textId="41CF1460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Цветные ладошки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 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Лыковой</w:t>
      </w:r>
      <w:proofErr w:type="spellEnd"/>
    </w:p>
    <w:p w14:paraId="68D2ADE3" w14:textId="1BEB3625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4. Ручной труд под редакцией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И.Климовой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>, Москва «Мозаика-Синтез, 2006г</w:t>
      </w:r>
      <w:r w:rsidR="00840D85" w:rsidRPr="005E76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14:paraId="7565C5D6" w14:textId="02E90E1D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5. Чудеса для детей из ненужных вещей, М.И. Нагибина, Ярославль «Акад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мия Развития», 1998г.</w:t>
      </w:r>
    </w:p>
    <w:p w14:paraId="5C63A3EB" w14:textId="77777777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6. Мозаика из круп и семян Г.И. Перевертень, Издательство «Сталкер», 2006г.</w:t>
      </w:r>
    </w:p>
    <w:p w14:paraId="75944DE7" w14:textId="76C04721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7.Смешные игрушки из пластмассы, Л.В. Куликова, О.А.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Соломенникова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>, Москва «Мозаика-Синтез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, 2012г</w:t>
      </w:r>
      <w:r w:rsidR="00840D85" w:rsidRPr="005E76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14:paraId="557D8776" w14:textId="71F8E069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8. </w:t>
      </w:r>
      <w:r w:rsidR="009F4A1D" w:rsidRPr="005E7692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Поделки из природного материала»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авт.-сост. О.В. Белякова. – АСТ Москва, 2009г</w:t>
      </w:r>
      <w:r w:rsidR="00840D85" w:rsidRPr="005E76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14:paraId="4BC28D1D" w14:textId="738E0559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9. О.</w:t>
      </w:r>
      <w:r w:rsidR="00C86C0D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Соболева 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Фигурки и игрушки из бумаги и яиц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»</w:t>
      </w:r>
    </w:p>
    <w:p w14:paraId="01AC63D0" w14:textId="4C6705BD" w:rsidR="006A1865" w:rsidRPr="005E7692" w:rsidRDefault="006A1865" w:rsidP="001626B7">
      <w:pPr>
        <w:pStyle w:val="Default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10. 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Аппликация из ткани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»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>автор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С.С. </w:t>
      </w:r>
      <w:proofErr w:type="spellStart"/>
      <w:r w:rsidRPr="005E7692">
        <w:rPr>
          <w:rFonts w:ascii="Times New Roman" w:hAnsi="Times New Roman" w:cs="Times New Roman"/>
          <w:color w:val="auto"/>
          <w:sz w:val="28"/>
          <w:szCs w:val="28"/>
        </w:rPr>
        <w:t>Пискултга</w:t>
      </w:r>
      <w:proofErr w:type="spellEnd"/>
      <w:r w:rsidRPr="005E7692">
        <w:rPr>
          <w:rFonts w:ascii="Times New Roman" w:hAnsi="Times New Roman" w:cs="Times New Roman"/>
          <w:color w:val="auto"/>
          <w:sz w:val="28"/>
          <w:szCs w:val="28"/>
        </w:rPr>
        <w:t xml:space="preserve"> – Волгоград, 2015</w:t>
      </w:r>
      <w:r w:rsidR="00C112D4" w:rsidRPr="005E7692">
        <w:rPr>
          <w:rFonts w:ascii="Times New Roman" w:hAnsi="Times New Roman" w:cs="Times New Roman"/>
          <w:color w:val="auto"/>
          <w:sz w:val="28"/>
          <w:szCs w:val="28"/>
        </w:rPr>
        <w:t>г.</w:t>
      </w:r>
    </w:p>
    <w:p w14:paraId="6AAB3879" w14:textId="795C0D39" w:rsidR="00FD4F7E" w:rsidRPr="005E7692" w:rsidRDefault="006A1865" w:rsidP="00C86C0D">
      <w:pPr>
        <w:pStyle w:val="Default"/>
        <w:jc w:val="both"/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</w:pPr>
      <w:r w:rsidRPr="005E7692">
        <w:rPr>
          <w:rFonts w:ascii="Times New Roman" w:hAnsi="Times New Roman" w:cs="Times New Roman"/>
          <w:color w:val="auto"/>
          <w:sz w:val="28"/>
          <w:szCs w:val="28"/>
        </w:rPr>
        <w:t> Интернет ресурсы.</w:t>
      </w:r>
      <w:bookmarkEnd w:id="0"/>
    </w:p>
    <w:sectPr w:rsidR="00FD4F7E" w:rsidRPr="005E7692" w:rsidSect="00391798">
      <w:footerReference w:type="default" r:id="rId9"/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2BA818" w14:textId="77777777" w:rsidR="00794D23" w:rsidRDefault="00794D23" w:rsidP="00F21AF2">
      <w:pPr>
        <w:spacing w:after="0" w:line="240" w:lineRule="auto"/>
      </w:pPr>
      <w:r>
        <w:separator/>
      </w:r>
    </w:p>
  </w:endnote>
  <w:endnote w:type="continuationSeparator" w:id="0">
    <w:p w14:paraId="0BB1B3F0" w14:textId="77777777" w:rsidR="00794D23" w:rsidRDefault="00794D23" w:rsidP="00F21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1430701"/>
      <w:docPartObj>
        <w:docPartGallery w:val="Page Numbers (Bottom of Page)"/>
        <w:docPartUnique/>
      </w:docPartObj>
    </w:sdtPr>
    <w:sdtContent>
      <w:p w14:paraId="580FF450" w14:textId="1A8702E3" w:rsidR="005A7DED" w:rsidRPr="00FD4F7E" w:rsidRDefault="005A7DED">
        <w:pPr>
          <w:pStyle w:val="a9"/>
          <w:jc w:val="center"/>
        </w:pPr>
        <w:r w:rsidRPr="00FD4F7E">
          <w:fldChar w:fldCharType="begin"/>
        </w:r>
        <w:r w:rsidRPr="00FD4F7E">
          <w:instrText>PAGE   \* MERGEFORMAT</w:instrText>
        </w:r>
        <w:r w:rsidRPr="00FD4F7E">
          <w:fldChar w:fldCharType="separate"/>
        </w:r>
        <w:r w:rsidR="002E72B6">
          <w:rPr>
            <w:noProof/>
          </w:rPr>
          <w:t>18</w:t>
        </w:r>
        <w:r w:rsidRPr="00FD4F7E">
          <w:fldChar w:fldCharType="end"/>
        </w:r>
      </w:p>
    </w:sdtContent>
  </w:sdt>
  <w:p w14:paraId="5132A24D" w14:textId="77777777" w:rsidR="005A7DED" w:rsidRDefault="005A7DE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FF5B4E" w14:textId="77777777" w:rsidR="00794D23" w:rsidRDefault="00794D23" w:rsidP="00F21AF2">
      <w:pPr>
        <w:spacing w:after="0" w:line="240" w:lineRule="auto"/>
      </w:pPr>
      <w:r>
        <w:separator/>
      </w:r>
    </w:p>
  </w:footnote>
  <w:footnote w:type="continuationSeparator" w:id="0">
    <w:p w14:paraId="41B8B95D" w14:textId="77777777" w:rsidR="00794D23" w:rsidRDefault="00794D23" w:rsidP="00F21A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14"/>
    <w:multiLevelType w:val="multilevel"/>
    <w:tmpl w:val="00000014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16"/>
    <w:multiLevelType w:val="multi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19"/>
    <w:multiLevelType w:val="multilevel"/>
    <w:tmpl w:val="00000019"/>
    <w:name w:val="WW8Num2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1E"/>
    <w:multiLevelType w:val="multilevel"/>
    <w:tmpl w:val="0000001E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DC13D3"/>
    <w:multiLevelType w:val="multilevel"/>
    <w:tmpl w:val="671AE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AD02F0"/>
    <w:multiLevelType w:val="hybridMultilevel"/>
    <w:tmpl w:val="D46E1C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FCD7142"/>
    <w:multiLevelType w:val="hybridMultilevel"/>
    <w:tmpl w:val="834C8BB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F76A4E"/>
    <w:multiLevelType w:val="multilevel"/>
    <w:tmpl w:val="F934D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55225C6"/>
    <w:multiLevelType w:val="hybridMultilevel"/>
    <w:tmpl w:val="D18C6D0A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15E563C"/>
    <w:multiLevelType w:val="hybridMultilevel"/>
    <w:tmpl w:val="E970FD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227427"/>
    <w:multiLevelType w:val="hybridMultilevel"/>
    <w:tmpl w:val="4924417E"/>
    <w:lvl w:ilvl="0" w:tplc="A5846142">
      <w:start w:val="1"/>
      <w:numFmt w:val="bullet"/>
      <w:lvlText w:val=""/>
      <w:lvlJc w:val="left"/>
      <w:pPr>
        <w:tabs>
          <w:tab w:val="num" w:pos="1684"/>
        </w:tabs>
        <w:ind w:left="1684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081542"/>
    <w:multiLevelType w:val="hybridMultilevel"/>
    <w:tmpl w:val="11B81A68"/>
    <w:lvl w:ilvl="0" w:tplc="8028EF4E">
      <w:start w:val="1"/>
      <w:numFmt w:val="bullet"/>
      <w:lvlText w:val=""/>
      <w:lvlJc w:val="left"/>
      <w:pPr>
        <w:tabs>
          <w:tab w:val="num" w:pos="1589"/>
        </w:tabs>
        <w:ind w:left="1589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284D24"/>
    <w:multiLevelType w:val="hybridMultilevel"/>
    <w:tmpl w:val="389C31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AF3BE1"/>
    <w:multiLevelType w:val="multilevel"/>
    <w:tmpl w:val="C062E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C8188E"/>
    <w:multiLevelType w:val="hybridMultilevel"/>
    <w:tmpl w:val="7D1E874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18">
    <w:nsid w:val="430302D9"/>
    <w:multiLevelType w:val="multilevel"/>
    <w:tmpl w:val="D7C2A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FB77F8"/>
    <w:multiLevelType w:val="hybridMultilevel"/>
    <w:tmpl w:val="E3A01AFC"/>
    <w:lvl w:ilvl="0" w:tplc="A5846142">
      <w:start w:val="1"/>
      <w:numFmt w:val="bullet"/>
      <w:lvlText w:val=""/>
      <w:lvlJc w:val="left"/>
      <w:pPr>
        <w:tabs>
          <w:tab w:val="num" w:pos="1684"/>
        </w:tabs>
        <w:ind w:left="1684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7F048E7"/>
    <w:multiLevelType w:val="hybridMultilevel"/>
    <w:tmpl w:val="0194C56A"/>
    <w:lvl w:ilvl="0" w:tplc="A58461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szCs w:val="20"/>
      </w:rPr>
    </w:lvl>
    <w:lvl w:ilvl="1" w:tplc="8028EF4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szCs w:val="2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AE2604"/>
    <w:multiLevelType w:val="hybridMultilevel"/>
    <w:tmpl w:val="44FCE6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5A2527C"/>
    <w:multiLevelType w:val="hybridMultilevel"/>
    <w:tmpl w:val="5D3C64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71477BED"/>
    <w:multiLevelType w:val="hybridMultilevel"/>
    <w:tmpl w:val="0ADA8A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815117C"/>
    <w:multiLevelType w:val="hybridMultilevel"/>
    <w:tmpl w:val="CEBEEC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DF731E9"/>
    <w:multiLevelType w:val="hybridMultilevel"/>
    <w:tmpl w:val="E9E801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456E91"/>
    <w:multiLevelType w:val="hybridMultilevel"/>
    <w:tmpl w:val="E5BC16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A97DEB"/>
    <w:multiLevelType w:val="hybridMultilevel"/>
    <w:tmpl w:val="C3E01B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22"/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9"/>
  </w:num>
  <w:num w:numId="25">
    <w:abstractNumId w:val="11"/>
  </w:num>
  <w:num w:numId="26">
    <w:abstractNumId w:val="10"/>
  </w:num>
  <w:num w:numId="27">
    <w:abstractNumId w:val="18"/>
  </w:num>
  <w:num w:numId="28">
    <w:abstractNumId w:val="7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912"/>
    <w:rsid w:val="00001F5D"/>
    <w:rsid w:val="0000246A"/>
    <w:rsid w:val="000240C4"/>
    <w:rsid w:val="00027094"/>
    <w:rsid w:val="0004174A"/>
    <w:rsid w:val="0004193D"/>
    <w:rsid w:val="00087970"/>
    <w:rsid w:val="00087E59"/>
    <w:rsid w:val="00094739"/>
    <w:rsid w:val="000949B1"/>
    <w:rsid w:val="00096CED"/>
    <w:rsid w:val="000D72DA"/>
    <w:rsid w:val="00115873"/>
    <w:rsid w:val="00130CAE"/>
    <w:rsid w:val="00134777"/>
    <w:rsid w:val="001626B7"/>
    <w:rsid w:val="00164A6A"/>
    <w:rsid w:val="00170A34"/>
    <w:rsid w:val="00171CDE"/>
    <w:rsid w:val="00190011"/>
    <w:rsid w:val="001916C2"/>
    <w:rsid w:val="00196FB5"/>
    <w:rsid w:val="001A0186"/>
    <w:rsid w:val="001C6F40"/>
    <w:rsid w:val="001D1AD7"/>
    <w:rsid w:val="001F690F"/>
    <w:rsid w:val="001F76D0"/>
    <w:rsid w:val="002117E3"/>
    <w:rsid w:val="002124A3"/>
    <w:rsid w:val="00215B81"/>
    <w:rsid w:val="002248E4"/>
    <w:rsid w:val="00224F6B"/>
    <w:rsid w:val="002413D8"/>
    <w:rsid w:val="00260EA7"/>
    <w:rsid w:val="00262620"/>
    <w:rsid w:val="00272B49"/>
    <w:rsid w:val="002859D2"/>
    <w:rsid w:val="00287441"/>
    <w:rsid w:val="002C4EA1"/>
    <w:rsid w:val="002D6F84"/>
    <w:rsid w:val="002E13B5"/>
    <w:rsid w:val="002E72B6"/>
    <w:rsid w:val="00310A5E"/>
    <w:rsid w:val="00314D40"/>
    <w:rsid w:val="00320881"/>
    <w:rsid w:val="003220B1"/>
    <w:rsid w:val="0032489E"/>
    <w:rsid w:val="00342358"/>
    <w:rsid w:val="0034531F"/>
    <w:rsid w:val="003631AE"/>
    <w:rsid w:val="00370483"/>
    <w:rsid w:val="00391798"/>
    <w:rsid w:val="003B5FE7"/>
    <w:rsid w:val="003B7A78"/>
    <w:rsid w:val="003D1427"/>
    <w:rsid w:val="003D170A"/>
    <w:rsid w:val="003D4D71"/>
    <w:rsid w:val="003D5E90"/>
    <w:rsid w:val="003E5E56"/>
    <w:rsid w:val="0041637B"/>
    <w:rsid w:val="0041693C"/>
    <w:rsid w:val="00416C0F"/>
    <w:rsid w:val="00421F2E"/>
    <w:rsid w:val="004311EE"/>
    <w:rsid w:val="004315CA"/>
    <w:rsid w:val="00433F8D"/>
    <w:rsid w:val="004453E0"/>
    <w:rsid w:val="0046074E"/>
    <w:rsid w:val="00484C4E"/>
    <w:rsid w:val="00487F22"/>
    <w:rsid w:val="004A6483"/>
    <w:rsid w:val="004B6AFD"/>
    <w:rsid w:val="004D3FBA"/>
    <w:rsid w:val="004D703B"/>
    <w:rsid w:val="004E2398"/>
    <w:rsid w:val="004E41C8"/>
    <w:rsid w:val="004F0977"/>
    <w:rsid w:val="005102B6"/>
    <w:rsid w:val="00527F1F"/>
    <w:rsid w:val="005320A0"/>
    <w:rsid w:val="00543C4D"/>
    <w:rsid w:val="00560238"/>
    <w:rsid w:val="00592420"/>
    <w:rsid w:val="005A1E7F"/>
    <w:rsid w:val="005A6788"/>
    <w:rsid w:val="005A7313"/>
    <w:rsid w:val="005A7DED"/>
    <w:rsid w:val="005B0C08"/>
    <w:rsid w:val="005B1F38"/>
    <w:rsid w:val="005B4967"/>
    <w:rsid w:val="005B68E8"/>
    <w:rsid w:val="005C3798"/>
    <w:rsid w:val="005C7548"/>
    <w:rsid w:val="005E3F91"/>
    <w:rsid w:val="005E7692"/>
    <w:rsid w:val="005F56AB"/>
    <w:rsid w:val="005F67E5"/>
    <w:rsid w:val="005F69A7"/>
    <w:rsid w:val="0063146E"/>
    <w:rsid w:val="00631A96"/>
    <w:rsid w:val="0063428B"/>
    <w:rsid w:val="00640301"/>
    <w:rsid w:val="0064086B"/>
    <w:rsid w:val="00664946"/>
    <w:rsid w:val="00674912"/>
    <w:rsid w:val="00677912"/>
    <w:rsid w:val="00677EB8"/>
    <w:rsid w:val="00686DC3"/>
    <w:rsid w:val="006A1865"/>
    <w:rsid w:val="006A3103"/>
    <w:rsid w:val="006B2F1C"/>
    <w:rsid w:val="006B678B"/>
    <w:rsid w:val="006B68F0"/>
    <w:rsid w:val="006E46B7"/>
    <w:rsid w:val="006F552D"/>
    <w:rsid w:val="006F6B0B"/>
    <w:rsid w:val="0070743E"/>
    <w:rsid w:val="00711985"/>
    <w:rsid w:val="007226BA"/>
    <w:rsid w:val="00724CB7"/>
    <w:rsid w:val="00725B8E"/>
    <w:rsid w:val="00751A55"/>
    <w:rsid w:val="0076660B"/>
    <w:rsid w:val="00771F45"/>
    <w:rsid w:val="00772286"/>
    <w:rsid w:val="00793722"/>
    <w:rsid w:val="007947FC"/>
    <w:rsid w:val="00794D23"/>
    <w:rsid w:val="00795EF6"/>
    <w:rsid w:val="007A2395"/>
    <w:rsid w:val="007B11F8"/>
    <w:rsid w:val="007B37F6"/>
    <w:rsid w:val="007D116F"/>
    <w:rsid w:val="007E4CF1"/>
    <w:rsid w:val="007F47E2"/>
    <w:rsid w:val="00823667"/>
    <w:rsid w:val="008312B0"/>
    <w:rsid w:val="00840776"/>
    <w:rsid w:val="00840D85"/>
    <w:rsid w:val="008474EE"/>
    <w:rsid w:val="008726EF"/>
    <w:rsid w:val="008925E1"/>
    <w:rsid w:val="00893D19"/>
    <w:rsid w:val="008A70A3"/>
    <w:rsid w:val="008B7D4A"/>
    <w:rsid w:val="008C231F"/>
    <w:rsid w:val="008E7F22"/>
    <w:rsid w:val="00925372"/>
    <w:rsid w:val="00931207"/>
    <w:rsid w:val="00933C36"/>
    <w:rsid w:val="00947D5C"/>
    <w:rsid w:val="009601A0"/>
    <w:rsid w:val="00971900"/>
    <w:rsid w:val="009A42CA"/>
    <w:rsid w:val="009D0597"/>
    <w:rsid w:val="009E1FED"/>
    <w:rsid w:val="009E5AAB"/>
    <w:rsid w:val="009E627D"/>
    <w:rsid w:val="009F4A1D"/>
    <w:rsid w:val="009F5BAD"/>
    <w:rsid w:val="00A1162A"/>
    <w:rsid w:val="00A12FA0"/>
    <w:rsid w:val="00A162C2"/>
    <w:rsid w:val="00A36FA7"/>
    <w:rsid w:val="00A37D43"/>
    <w:rsid w:val="00A410A9"/>
    <w:rsid w:val="00A41367"/>
    <w:rsid w:val="00A473A5"/>
    <w:rsid w:val="00A6286C"/>
    <w:rsid w:val="00A804D5"/>
    <w:rsid w:val="00A813A9"/>
    <w:rsid w:val="00A849B3"/>
    <w:rsid w:val="00AA4354"/>
    <w:rsid w:val="00AA519B"/>
    <w:rsid w:val="00AD598D"/>
    <w:rsid w:val="00AE7681"/>
    <w:rsid w:val="00AE7EEC"/>
    <w:rsid w:val="00AF34B3"/>
    <w:rsid w:val="00B00A77"/>
    <w:rsid w:val="00B05EEC"/>
    <w:rsid w:val="00B310CD"/>
    <w:rsid w:val="00B40477"/>
    <w:rsid w:val="00B4331A"/>
    <w:rsid w:val="00B55600"/>
    <w:rsid w:val="00B56846"/>
    <w:rsid w:val="00B56B44"/>
    <w:rsid w:val="00B6724F"/>
    <w:rsid w:val="00B77F62"/>
    <w:rsid w:val="00B819F2"/>
    <w:rsid w:val="00B81FD9"/>
    <w:rsid w:val="00B836C9"/>
    <w:rsid w:val="00B93908"/>
    <w:rsid w:val="00BB6F05"/>
    <w:rsid w:val="00BC65BE"/>
    <w:rsid w:val="00BD2118"/>
    <w:rsid w:val="00BD36FA"/>
    <w:rsid w:val="00BD6F5A"/>
    <w:rsid w:val="00BF6A12"/>
    <w:rsid w:val="00C112D4"/>
    <w:rsid w:val="00C17A0D"/>
    <w:rsid w:val="00C3125A"/>
    <w:rsid w:val="00C35EC8"/>
    <w:rsid w:val="00C40D48"/>
    <w:rsid w:val="00C46C40"/>
    <w:rsid w:val="00C60A77"/>
    <w:rsid w:val="00C715C8"/>
    <w:rsid w:val="00C73AA6"/>
    <w:rsid w:val="00C86C0D"/>
    <w:rsid w:val="00C86CD6"/>
    <w:rsid w:val="00C9503C"/>
    <w:rsid w:val="00CA09C9"/>
    <w:rsid w:val="00CA2EB1"/>
    <w:rsid w:val="00CA6EEF"/>
    <w:rsid w:val="00CC03E7"/>
    <w:rsid w:val="00CC3AA5"/>
    <w:rsid w:val="00CD6A3A"/>
    <w:rsid w:val="00CE7B3E"/>
    <w:rsid w:val="00D12317"/>
    <w:rsid w:val="00D12E75"/>
    <w:rsid w:val="00D14EC3"/>
    <w:rsid w:val="00D16B2A"/>
    <w:rsid w:val="00D23C53"/>
    <w:rsid w:val="00D2630B"/>
    <w:rsid w:val="00D42C75"/>
    <w:rsid w:val="00D53518"/>
    <w:rsid w:val="00D64714"/>
    <w:rsid w:val="00D82D22"/>
    <w:rsid w:val="00DA40F6"/>
    <w:rsid w:val="00DA4733"/>
    <w:rsid w:val="00DC69AF"/>
    <w:rsid w:val="00DD4F59"/>
    <w:rsid w:val="00DD5B21"/>
    <w:rsid w:val="00DD6979"/>
    <w:rsid w:val="00DE1252"/>
    <w:rsid w:val="00E1591A"/>
    <w:rsid w:val="00E25D4B"/>
    <w:rsid w:val="00E350EF"/>
    <w:rsid w:val="00E47432"/>
    <w:rsid w:val="00E5398D"/>
    <w:rsid w:val="00E55849"/>
    <w:rsid w:val="00E60A44"/>
    <w:rsid w:val="00E618EF"/>
    <w:rsid w:val="00E636F3"/>
    <w:rsid w:val="00E7093C"/>
    <w:rsid w:val="00E72DF2"/>
    <w:rsid w:val="00E7565A"/>
    <w:rsid w:val="00E77246"/>
    <w:rsid w:val="00E91BBA"/>
    <w:rsid w:val="00EA2615"/>
    <w:rsid w:val="00EC4BB4"/>
    <w:rsid w:val="00ED42F9"/>
    <w:rsid w:val="00ED7108"/>
    <w:rsid w:val="00EE54EB"/>
    <w:rsid w:val="00F21AF2"/>
    <w:rsid w:val="00F26A91"/>
    <w:rsid w:val="00F27656"/>
    <w:rsid w:val="00F322BD"/>
    <w:rsid w:val="00F43C46"/>
    <w:rsid w:val="00F54FAF"/>
    <w:rsid w:val="00F652AD"/>
    <w:rsid w:val="00F77F70"/>
    <w:rsid w:val="00F8089F"/>
    <w:rsid w:val="00F9359E"/>
    <w:rsid w:val="00FB30FA"/>
    <w:rsid w:val="00FB5D82"/>
    <w:rsid w:val="00FB7E6F"/>
    <w:rsid w:val="00FC092A"/>
    <w:rsid w:val="00FC0EAA"/>
    <w:rsid w:val="00FC58D6"/>
    <w:rsid w:val="00FC6E27"/>
    <w:rsid w:val="00FD1690"/>
    <w:rsid w:val="00FD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73F9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846"/>
    <w:pPr>
      <w:spacing w:after="200" w:line="276" w:lineRule="auto"/>
    </w:pPr>
    <w:rPr>
      <w:rFonts w:cs="Calibri"/>
    </w:rPr>
  </w:style>
  <w:style w:type="paragraph" w:styleId="3">
    <w:name w:val="heading 3"/>
    <w:basedOn w:val="a"/>
    <w:link w:val="30"/>
    <w:uiPriority w:val="9"/>
    <w:qFormat/>
    <w:locked/>
    <w:rsid w:val="001F690F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77912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164A6A"/>
    <w:pPr>
      <w:ind w:left="720"/>
    </w:pPr>
  </w:style>
  <w:style w:type="paragraph" w:customStyle="1" w:styleId="Default">
    <w:name w:val="Default"/>
    <w:uiPriority w:val="99"/>
    <w:rsid w:val="00A1162A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c12">
    <w:name w:val="c12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4086B"/>
  </w:style>
  <w:style w:type="paragraph" w:customStyle="1" w:styleId="c0">
    <w:name w:val="c0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64086B"/>
  </w:style>
  <w:style w:type="paragraph" w:customStyle="1" w:styleId="c5">
    <w:name w:val="c5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64086B"/>
  </w:style>
  <w:style w:type="character" w:customStyle="1" w:styleId="c19">
    <w:name w:val="c19"/>
    <w:basedOn w:val="a0"/>
    <w:rsid w:val="0064086B"/>
  </w:style>
  <w:style w:type="paragraph" w:customStyle="1" w:styleId="futurismarkdown-listitem">
    <w:name w:val="futurismarkdown-listitem"/>
    <w:basedOn w:val="a"/>
    <w:rsid w:val="003631A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locked/>
    <w:rsid w:val="000947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0">
    <w:name w:val="c20"/>
    <w:basedOn w:val="a0"/>
    <w:rsid w:val="00260EA7"/>
  </w:style>
  <w:style w:type="paragraph" w:customStyle="1" w:styleId="c11">
    <w:name w:val="c11"/>
    <w:basedOn w:val="a"/>
    <w:rsid w:val="006A186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6A1865"/>
  </w:style>
  <w:style w:type="paragraph" w:customStyle="1" w:styleId="c24">
    <w:name w:val="c24"/>
    <w:basedOn w:val="a"/>
    <w:rsid w:val="006A186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6A1865"/>
  </w:style>
  <w:style w:type="character" w:styleId="a6">
    <w:name w:val="Strong"/>
    <w:basedOn w:val="a0"/>
    <w:uiPriority w:val="22"/>
    <w:qFormat/>
    <w:locked/>
    <w:rsid w:val="00D5351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1F690F"/>
    <w:rPr>
      <w:rFonts w:ascii="Times New Roman" w:hAnsi="Times New Roman"/>
      <w:b/>
      <w:bCs/>
      <w:sz w:val="27"/>
      <w:szCs w:val="27"/>
    </w:rPr>
  </w:style>
  <w:style w:type="paragraph" w:styleId="a7">
    <w:name w:val="header"/>
    <w:basedOn w:val="a"/>
    <w:link w:val="a8"/>
    <w:uiPriority w:val="99"/>
    <w:unhideWhenUsed/>
    <w:rsid w:val="00F21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21AF2"/>
    <w:rPr>
      <w:rFonts w:cs="Calibri"/>
    </w:rPr>
  </w:style>
  <w:style w:type="paragraph" w:styleId="a9">
    <w:name w:val="footer"/>
    <w:basedOn w:val="a"/>
    <w:link w:val="aa"/>
    <w:uiPriority w:val="99"/>
    <w:unhideWhenUsed/>
    <w:rsid w:val="00F21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21AF2"/>
    <w:rPr>
      <w:rFonts w:cs="Calibri"/>
    </w:rPr>
  </w:style>
  <w:style w:type="character" w:styleId="ab">
    <w:name w:val="line number"/>
    <w:basedOn w:val="a0"/>
    <w:uiPriority w:val="99"/>
    <w:semiHidden/>
    <w:unhideWhenUsed/>
    <w:rsid w:val="00FD4F7E"/>
  </w:style>
  <w:style w:type="paragraph" w:customStyle="1" w:styleId="ParagraphStyle">
    <w:name w:val="Paragraph Style"/>
    <w:rsid w:val="006A3103"/>
    <w:pPr>
      <w:autoSpaceDE w:val="0"/>
      <w:autoSpaceDN w:val="0"/>
      <w:adjustRightInd w:val="0"/>
      <w:spacing w:after="120" w:line="360" w:lineRule="auto"/>
    </w:pPr>
    <w:rPr>
      <w:rFonts w:ascii="Arial" w:eastAsiaTheme="minorHAnsi" w:hAnsi="Arial" w:cs="Arial"/>
      <w:sz w:val="24"/>
      <w:szCs w:val="24"/>
      <w:lang w:eastAsia="en-US"/>
    </w:rPr>
  </w:style>
  <w:style w:type="character" w:customStyle="1" w:styleId="c7">
    <w:name w:val="c7"/>
    <w:basedOn w:val="a0"/>
    <w:rsid w:val="006A3103"/>
  </w:style>
  <w:style w:type="paragraph" w:styleId="ac">
    <w:name w:val="Balloon Text"/>
    <w:basedOn w:val="a"/>
    <w:link w:val="ad"/>
    <w:uiPriority w:val="99"/>
    <w:semiHidden/>
    <w:unhideWhenUsed/>
    <w:rsid w:val="002E7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E72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846"/>
    <w:pPr>
      <w:spacing w:after="200" w:line="276" w:lineRule="auto"/>
    </w:pPr>
    <w:rPr>
      <w:rFonts w:cs="Calibri"/>
    </w:rPr>
  </w:style>
  <w:style w:type="paragraph" w:styleId="3">
    <w:name w:val="heading 3"/>
    <w:basedOn w:val="a"/>
    <w:link w:val="30"/>
    <w:uiPriority w:val="9"/>
    <w:qFormat/>
    <w:locked/>
    <w:rsid w:val="001F690F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77912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164A6A"/>
    <w:pPr>
      <w:ind w:left="720"/>
    </w:pPr>
  </w:style>
  <w:style w:type="paragraph" w:customStyle="1" w:styleId="Default">
    <w:name w:val="Default"/>
    <w:uiPriority w:val="99"/>
    <w:rsid w:val="00A1162A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c12">
    <w:name w:val="c12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4086B"/>
  </w:style>
  <w:style w:type="paragraph" w:customStyle="1" w:styleId="c0">
    <w:name w:val="c0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64086B"/>
  </w:style>
  <w:style w:type="paragraph" w:customStyle="1" w:styleId="c5">
    <w:name w:val="c5"/>
    <w:basedOn w:val="a"/>
    <w:rsid w:val="006408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64086B"/>
  </w:style>
  <w:style w:type="character" w:customStyle="1" w:styleId="c19">
    <w:name w:val="c19"/>
    <w:basedOn w:val="a0"/>
    <w:rsid w:val="0064086B"/>
  </w:style>
  <w:style w:type="paragraph" w:customStyle="1" w:styleId="futurismarkdown-listitem">
    <w:name w:val="futurismarkdown-listitem"/>
    <w:basedOn w:val="a"/>
    <w:rsid w:val="003631A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locked/>
    <w:rsid w:val="000947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0">
    <w:name w:val="c20"/>
    <w:basedOn w:val="a0"/>
    <w:rsid w:val="00260EA7"/>
  </w:style>
  <w:style w:type="paragraph" w:customStyle="1" w:styleId="c11">
    <w:name w:val="c11"/>
    <w:basedOn w:val="a"/>
    <w:rsid w:val="006A186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6A1865"/>
  </w:style>
  <w:style w:type="paragraph" w:customStyle="1" w:styleId="c24">
    <w:name w:val="c24"/>
    <w:basedOn w:val="a"/>
    <w:rsid w:val="006A186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6A1865"/>
  </w:style>
  <w:style w:type="character" w:styleId="a6">
    <w:name w:val="Strong"/>
    <w:basedOn w:val="a0"/>
    <w:uiPriority w:val="22"/>
    <w:qFormat/>
    <w:locked/>
    <w:rsid w:val="00D5351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1F690F"/>
    <w:rPr>
      <w:rFonts w:ascii="Times New Roman" w:hAnsi="Times New Roman"/>
      <w:b/>
      <w:bCs/>
      <w:sz w:val="27"/>
      <w:szCs w:val="27"/>
    </w:rPr>
  </w:style>
  <w:style w:type="paragraph" w:styleId="a7">
    <w:name w:val="header"/>
    <w:basedOn w:val="a"/>
    <w:link w:val="a8"/>
    <w:uiPriority w:val="99"/>
    <w:unhideWhenUsed/>
    <w:rsid w:val="00F21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21AF2"/>
    <w:rPr>
      <w:rFonts w:cs="Calibri"/>
    </w:rPr>
  </w:style>
  <w:style w:type="paragraph" w:styleId="a9">
    <w:name w:val="footer"/>
    <w:basedOn w:val="a"/>
    <w:link w:val="aa"/>
    <w:uiPriority w:val="99"/>
    <w:unhideWhenUsed/>
    <w:rsid w:val="00F21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21AF2"/>
    <w:rPr>
      <w:rFonts w:cs="Calibri"/>
    </w:rPr>
  </w:style>
  <w:style w:type="character" w:styleId="ab">
    <w:name w:val="line number"/>
    <w:basedOn w:val="a0"/>
    <w:uiPriority w:val="99"/>
    <w:semiHidden/>
    <w:unhideWhenUsed/>
    <w:rsid w:val="00FD4F7E"/>
  </w:style>
  <w:style w:type="paragraph" w:customStyle="1" w:styleId="ParagraphStyle">
    <w:name w:val="Paragraph Style"/>
    <w:rsid w:val="006A3103"/>
    <w:pPr>
      <w:autoSpaceDE w:val="0"/>
      <w:autoSpaceDN w:val="0"/>
      <w:adjustRightInd w:val="0"/>
      <w:spacing w:after="120" w:line="360" w:lineRule="auto"/>
    </w:pPr>
    <w:rPr>
      <w:rFonts w:ascii="Arial" w:eastAsiaTheme="minorHAnsi" w:hAnsi="Arial" w:cs="Arial"/>
      <w:sz w:val="24"/>
      <w:szCs w:val="24"/>
      <w:lang w:eastAsia="en-US"/>
    </w:rPr>
  </w:style>
  <w:style w:type="character" w:customStyle="1" w:styleId="c7">
    <w:name w:val="c7"/>
    <w:basedOn w:val="a0"/>
    <w:rsid w:val="006A3103"/>
  </w:style>
  <w:style w:type="paragraph" w:styleId="ac">
    <w:name w:val="Balloon Text"/>
    <w:basedOn w:val="a"/>
    <w:link w:val="ad"/>
    <w:uiPriority w:val="99"/>
    <w:semiHidden/>
    <w:unhideWhenUsed/>
    <w:rsid w:val="002E7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E72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31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435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7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4625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8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92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EAE39-F015-422D-ADA6-18BA597B6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1625</TotalTime>
  <Pages>1</Pages>
  <Words>4386</Words>
  <Characters>25001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Ирина</cp:lastModifiedBy>
  <cp:revision>92</cp:revision>
  <cp:lastPrinted>2025-09-11T07:02:00Z</cp:lastPrinted>
  <dcterms:created xsi:type="dcterms:W3CDTF">2022-05-12T07:03:00Z</dcterms:created>
  <dcterms:modified xsi:type="dcterms:W3CDTF">2025-09-11T07:16:00Z</dcterms:modified>
</cp:coreProperties>
</file>